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63E" w:rsidRPr="00FE063E" w:rsidRDefault="00A72B7E" w:rsidP="00FE063E">
      <w:pPr>
        <w:jc w:val="center"/>
      </w:pPr>
      <w:r w:rsidRPr="00A72B7E">
        <w:rPr>
          <w:noProof/>
        </w:rPr>
        <w:drawing>
          <wp:inline distT="0" distB="0" distL="0" distR="0">
            <wp:extent cx="5335035" cy="1924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5035" cy="1924050"/>
                    </a:xfrm>
                    <a:prstGeom prst="rect">
                      <a:avLst/>
                    </a:prstGeom>
                  </pic:spPr>
                </pic:pic>
              </a:graphicData>
            </a:graphic>
          </wp:inline>
        </w:drawing>
      </w:r>
    </w:p>
    <w:p w:rsidR="00C93DBC" w:rsidRDefault="00F40EB6" w:rsidP="0039795F">
      <w:pPr>
        <w:spacing w:after="0"/>
        <w:rPr>
          <w:rFonts w:ascii="华文行楷" w:eastAsia="华文行楷" w:hAnsiTheme="majorEastAsia"/>
          <w:b/>
          <w:color w:val="628BAD" w:themeColor="accent2" w:themeShade="BF"/>
          <w:sz w:val="40"/>
        </w:rPr>
      </w:pPr>
      <w:r w:rsidRPr="00C93DBC">
        <w:rPr>
          <w:rFonts w:ascii="华文行楷" w:eastAsia="华文行楷" w:hAnsiTheme="majorEastAsia" w:hint="eastAsia"/>
          <w:b/>
          <w:color w:val="628BAD" w:themeColor="accent2" w:themeShade="BF"/>
          <w:sz w:val="40"/>
        </w:rPr>
        <w:t>这家</w:t>
      </w:r>
      <w:r w:rsidR="0039795F" w:rsidRPr="00C93DBC">
        <w:rPr>
          <w:rFonts w:ascii="华文行楷" w:eastAsia="华文行楷" w:hAnsiTheme="majorEastAsia" w:hint="eastAsia"/>
          <w:b/>
          <w:color w:val="628BAD" w:themeColor="accent2" w:themeShade="BF"/>
          <w:sz w:val="40"/>
        </w:rPr>
        <w:t>和微软有关系的公司，想和你有点</w:t>
      </w:r>
      <w:r w:rsidR="00C93DBC" w:rsidRPr="00C93DBC">
        <w:rPr>
          <w:rFonts w:ascii="华文行楷" w:eastAsia="华文行楷" w:hAnsiTheme="majorEastAsia" w:hint="eastAsia"/>
          <w:b/>
          <w:color w:val="628BAD" w:themeColor="accent2" w:themeShade="BF"/>
          <w:sz w:val="40"/>
        </w:rPr>
        <w:t>儿</w:t>
      </w:r>
      <w:r w:rsidRPr="00C93DBC">
        <w:rPr>
          <w:rFonts w:ascii="华文行楷" w:eastAsia="华文行楷" w:hAnsiTheme="majorEastAsia" w:hint="eastAsia"/>
          <w:b/>
          <w:color w:val="628BAD" w:themeColor="accent2" w:themeShade="BF"/>
          <w:sz w:val="40"/>
        </w:rPr>
        <w:t>关系</w:t>
      </w:r>
      <w:r w:rsidR="00C93DBC">
        <w:rPr>
          <w:rFonts w:ascii="华文行楷" w:eastAsia="华文行楷" w:hAnsiTheme="majorEastAsia" w:hint="eastAsia"/>
          <w:b/>
          <w:color w:val="628BAD" w:themeColor="accent2" w:themeShade="BF"/>
          <w:sz w:val="40"/>
        </w:rPr>
        <w:t>！</w:t>
      </w:r>
    </w:p>
    <w:p w:rsidR="009138C1" w:rsidRPr="009138C1" w:rsidRDefault="009A6084" w:rsidP="00A86D57">
      <w:pPr>
        <w:spacing w:after="0"/>
        <w:rPr>
          <w:rStyle w:val="1Char"/>
          <w:sz w:val="32"/>
          <w:szCs w:val="24"/>
        </w:rPr>
      </w:pPr>
      <w:sdt>
        <w:sdtPr>
          <w:rPr>
            <w:rStyle w:val="1Char"/>
            <w:rFonts w:ascii="方正胖娃简体" w:eastAsia="方正胖娃简体" w:hint="eastAsia"/>
            <w:sz w:val="36"/>
            <w:szCs w:val="28"/>
          </w:rPr>
          <w:alias w:val="副标题"/>
          <w:tag w:val="副标题"/>
          <w:id w:val="206753112"/>
          <w:placeholder>
            <w:docPart w:val="FE999A10A6A44CB1ADD99C3E8C43D10B"/>
          </w:placeholder>
          <w:dataBinding w:prefixMappings="xmlns:ns0='http://purl.org/dc/elements/1.1/' xmlns:ns1='http://schemas.openxmlformats.org/package/2006/metadata/core-properties' " w:xpath="/ns1:coreProperties[1]/ns0:subject[1]" w:storeItemID="{6C3C8BC8-F283-45AE-878A-BAB7291924A1}"/>
          <w:text/>
        </w:sdtPr>
        <w:sdtEndPr>
          <w:rPr>
            <w:rStyle w:val="1Char"/>
          </w:rPr>
        </w:sdtEndPr>
        <w:sdtContent>
          <w:r w:rsidR="005B767B" w:rsidRPr="00647CA2">
            <w:rPr>
              <w:rStyle w:val="1Char"/>
              <w:rFonts w:ascii="方正胖娃简体" w:eastAsia="方正胖娃简体" w:hint="eastAsia"/>
              <w:sz w:val="36"/>
              <w:szCs w:val="28"/>
            </w:rPr>
            <w:t>关于微创</w:t>
          </w:r>
        </w:sdtContent>
      </w:sdt>
    </w:p>
    <w:p w:rsidR="00357A60" w:rsidRPr="009138C1" w:rsidRDefault="009138C1" w:rsidP="006A591D">
      <w:pPr>
        <w:rPr>
          <w:rFonts w:ascii="Microsoft YaHei UI" w:eastAsia="Microsoft YaHei UI" w:hAnsi="Microsoft YaHei UI"/>
          <w:color w:val="528693" w:themeColor="background2" w:themeShade="80"/>
          <w:bdr w:val="none" w:sz="0" w:space="0" w:color="auto" w:frame="1"/>
        </w:rPr>
      </w:pPr>
      <w:r w:rsidRPr="009138C1">
        <w:rPr>
          <w:rFonts w:ascii="Microsoft YaHei UI" w:eastAsia="Microsoft YaHei UI" w:hAnsi="Microsoft YaHei UI" w:hint="eastAsia"/>
          <w:color w:val="528693" w:themeColor="background2" w:themeShade="80"/>
          <w:bdr w:val="none" w:sz="0" w:space="0" w:color="auto" w:frame="1"/>
        </w:rPr>
        <w:t>上海微</w:t>
      </w:r>
      <w:r w:rsidRPr="009138C1">
        <w:rPr>
          <w:rFonts w:ascii="Microsoft YaHei UI" w:eastAsia="Microsoft YaHei UI" w:hAnsi="Microsoft YaHei UI" w:cs="宋体" w:hint="eastAsia"/>
          <w:color w:val="528693" w:themeColor="background2" w:themeShade="80"/>
          <w:bdr w:val="none" w:sz="0" w:space="0" w:color="auto" w:frame="1"/>
        </w:rPr>
        <w:t>创软</w:t>
      </w:r>
      <w:r w:rsidRPr="009138C1">
        <w:rPr>
          <w:rFonts w:ascii="Microsoft YaHei UI" w:eastAsia="Microsoft YaHei UI" w:hAnsi="Microsoft YaHei UI" w:hint="eastAsia"/>
          <w:color w:val="528693" w:themeColor="background2" w:themeShade="80"/>
          <w:bdr w:val="none" w:sz="0" w:space="0" w:color="auto" w:frame="1"/>
        </w:rPr>
        <w:t>件股份有限公司</w:t>
      </w:r>
      <w:r w:rsidR="00514065" w:rsidRPr="00514065">
        <w:rPr>
          <w:rFonts w:ascii="Microsoft YaHei UI" w:eastAsia="Microsoft YaHei UI" w:hAnsi="Microsoft YaHei UI" w:hint="eastAsia"/>
          <w:color w:val="528693" w:themeColor="background2" w:themeShade="80"/>
          <w:bdr w:val="none" w:sz="0" w:space="0" w:color="auto" w:frame="1"/>
        </w:rPr>
        <w:t>在2002年</w:t>
      </w:r>
      <w:r w:rsidR="00514065">
        <w:rPr>
          <w:rFonts w:ascii="Microsoft YaHei UI" w:eastAsia="Microsoft YaHei UI" w:hAnsi="Microsoft YaHei UI" w:hint="eastAsia"/>
          <w:b/>
          <w:color w:val="528693" w:themeColor="background2" w:themeShade="80"/>
          <w:bdr w:val="none" w:sz="0" w:space="0" w:color="auto" w:frame="1"/>
        </w:rPr>
        <w:t>由</w:t>
      </w:r>
      <w:r w:rsidR="00357A60" w:rsidRPr="00D81974">
        <w:rPr>
          <w:rFonts w:ascii="Microsoft YaHei UI" w:eastAsia="Microsoft YaHei UI" w:hAnsi="Microsoft YaHei UI" w:hint="eastAsia"/>
          <w:b/>
          <w:color w:val="528693" w:themeColor="background2" w:themeShade="80"/>
          <w:bdr w:val="none" w:sz="0" w:space="0" w:color="auto" w:frame="1"/>
        </w:rPr>
        <w:t>美国微</w:t>
      </w:r>
      <w:r w:rsidR="00357A60" w:rsidRPr="00D81974">
        <w:rPr>
          <w:rFonts w:ascii="Microsoft YaHei UI" w:eastAsia="Microsoft YaHei UI" w:hAnsi="Microsoft YaHei UI" w:cs="宋体" w:hint="eastAsia"/>
          <w:b/>
          <w:color w:val="528693" w:themeColor="background2" w:themeShade="80"/>
          <w:bdr w:val="none" w:sz="0" w:space="0" w:color="auto" w:frame="1"/>
        </w:rPr>
        <w:t>软</w:t>
      </w:r>
      <w:r w:rsidR="00357A60" w:rsidRPr="00D81974">
        <w:rPr>
          <w:rFonts w:ascii="Microsoft YaHei UI" w:eastAsia="Microsoft YaHei UI" w:hAnsi="Microsoft YaHei UI" w:hint="eastAsia"/>
          <w:b/>
          <w:color w:val="528693" w:themeColor="background2" w:themeShade="80"/>
          <w:bdr w:val="none" w:sz="0" w:space="0" w:color="auto" w:frame="1"/>
        </w:rPr>
        <w:t>公司和上海</w:t>
      </w:r>
      <w:r w:rsidR="00357A60" w:rsidRPr="00D81974">
        <w:rPr>
          <w:rFonts w:ascii="Microsoft YaHei UI" w:eastAsia="Microsoft YaHei UI" w:hAnsi="Microsoft YaHei UI" w:cs="宋体" w:hint="eastAsia"/>
          <w:b/>
          <w:color w:val="528693" w:themeColor="background2" w:themeShade="80"/>
          <w:bdr w:val="none" w:sz="0" w:space="0" w:color="auto" w:frame="1"/>
        </w:rPr>
        <w:t>联</w:t>
      </w:r>
      <w:r w:rsidR="00357A60" w:rsidRPr="00D81974">
        <w:rPr>
          <w:rFonts w:ascii="Microsoft YaHei UI" w:eastAsia="Microsoft YaHei UI" w:hAnsi="Microsoft YaHei UI" w:hint="eastAsia"/>
          <w:b/>
          <w:color w:val="528693" w:themeColor="background2" w:themeShade="80"/>
          <w:bdr w:val="none" w:sz="0" w:space="0" w:color="auto" w:frame="1"/>
        </w:rPr>
        <w:t>和投</w:t>
      </w:r>
      <w:r w:rsidR="00357A60" w:rsidRPr="00D81974">
        <w:rPr>
          <w:rFonts w:ascii="Microsoft YaHei UI" w:eastAsia="Microsoft YaHei UI" w:hAnsi="Microsoft YaHei UI" w:cs="宋体" w:hint="eastAsia"/>
          <w:b/>
          <w:color w:val="528693" w:themeColor="background2" w:themeShade="80"/>
          <w:bdr w:val="none" w:sz="0" w:space="0" w:color="auto" w:frame="1"/>
        </w:rPr>
        <w:t>资</w:t>
      </w:r>
      <w:r w:rsidR="00357A60" w:rsidRPr="00D81974">
        <w:rPr>
          <w:rFonts w:ascii="Microsoft YaHei UI" w:eastAsia="Microsoft YaHei UI" w:hAnsi="Microsoft YaHei UI" w:hint="eastAsia"/>
          <w:b/>
          <w:color w:val="528693" w:themeColor="background2" w:themeShade="80"/>
          <w:bdr w:val="none" w:sz="0" w:space="0" w:color="auto" w:frame="1"/>
        </w:rPr>
        <w:t>有限公司共同投</w:t>
      </w:r>
      <w:r w:rsidR="00357A60" w:rsidRPr="00D81974">
        <w:rPr>
          <w:rFonts w:ascii="Microsoft YaHei UI" w:eastAsia="Microsoft YaHei UI" w:hAnsi="Microsoft YaHei UI" w:cs="宋体" w:hint="eastAsia"/>
          <w:b/>
          <w:color w:val="528693" w:themeColor="background2" w:themeShade="80"/>
          <w:bdr w:val="none" w:sz="0" w:space="0" w:color="auto" w:frame="1"/>
        </w:rPr>
        <w:t>资创</w:t>
      </w:r>
      <w:r w:rsidR="00357A60" w:rsidRPr="00D81974">
        <w:rPr>
          <w:rFonts w:ascii="Microsoft YaHei UI" w:eastAsia="Microsoft YaHei UI" w:hAnsi="Microsoft YaHei UI" w:hint="eastAsia"/>
          <w:b/>
          <w:color w:val="528693" w:themeColor="background2" w:themeShade="80"/>
          <w:bdr w:val="none" w:sz="0" w:space="0" w:color="auto" w:frame="1"/>
        </w:rPr>
        <w:t>立</w:t>
      </w:r>
      <w:r w:rsidR="00357A60" w:rsidRPr="009138C1">
        <w:rPr>
          <w:rFonts w:ascii="Microsoft YaHei UI" w:eastAsia="Microsoft YaHei UI" w:hAnsi="Microsoft YaHei UI" w:hint="eastAsia"/>
          <w:color w:val="528693" w:themeColor="background2" w:themeShade="80"/>
          <w:bdr w:val="none" w:sz="0" w:space="0" w:color="auto" w:frame="1"/>
        </w:rPr>
        <w:t>，</w:t>
      </w:r>
      <w:r w:rsidR="00514065">
        <w:rPr>
          <w:rFonts w:ascii="Microsoft YaHei UI" w:eastAsia="Microsoft YaHei UI" w:hAnsi="Microsoft YaHei UI" w:hint="eastAsia"/>
          <w:color w:val="528693" w:themeColor="background2" w:themeShade="80"/>
          <w:bdr w:val="none" w:sz="0" w:space="0" w:color="auto" w:frame="1"/>
        </w:rPr>
        <w:t>是</w:t>
      </w:r>
      <w:r w:rsidR="00514065" w:rsidRPr="006A591D">
        <w:rPr>
          <w:rFonts w:ascii="Microsoft YaHei UI" w:eastAsia="Microsoft YaHei UI" w:hAnsi="Microsoft YaHei UI"/>
          <w:b/>
          <w:color w:val="294349" w:themeColor="background2" w:themeShade="40"/>
          <w:sz w:val="22"/>
          <w:bdr w:val="none" w:sz="0" w:space="0" w:color="auto" w:frame="1"/>
        </w:rPr>
        <w:t>微软</w:t>
      </w:r>
      <w:r w:rsidR="00514065" w:rsidRPr="006A591D">
        <w:rPr>
          <w:rFonts w:ascii="Microsoft YaHei UI" w:eastAsia="Microsoft YaHei UI" w:hAnsi="Microsoft YaHei UI" w:hint="eastAsia"/>
          <w:b/>
          <w:color w:val="294349" w:themeColor="background2" w:themeShade="40"/>
          <w:sz w:val="22"/>
          <w:bdr w:val="none" w:sz="0" w:space="0" w:color="auto" w:frame="1"/>
        </w:rPr>
        <w:t>全球</w:t>
      </w:r>
      <w:r w:rsidR="00514065" w:rsidRPr="006A591D">
        <w:rPr>
          <w:rFonts w:ascii="Microsoft YaHei UI" w:eastAsia="Microsoft YaHei UI" w:hAnsi="Microsoft YaHei UI"/>
          <w:b/>
          <w:color w:val="294349" w:themeColor="background2" w:themeShade="40"/>
          <w:sz w:val="22"/>
          <w:bdr w:val="none" w:sz="0" w:space="0" w:color="auto" w:frame="1"/>
        </w:rPr>
        <w:t>首家</w:t>
      </w:r>
      <w:r w:rsidR="00514065">
        <w:rPr>
          <w:rFonts w:ascii="Microsoft YaHei UI" w:eastAsia="Microsoft YaHei UI" w:hAnsi="Microsoft YaHei UI"/>
          <w:color w:val="528693" w:themeColor="background2" w:themeShade="80"/>
          <w:bdr w:val="none" w:sz="0" w:space="0" w:color="auto" w:frame="1"/>
        </w:rPr>
        <w:t>合资公司</w:t>
      </w:r>
      <w:r w:rsidR="00514065">
        <w:rPr>
          <w:rFonts w:ascii="Microsoft YaHei UI" w:eastAsia="Microsoft YaHei UI" w:hAnsi="Microsoft YaHei UI" w:hint="eastAsia"/>
          <w:color w:val="528693" w:themeColor="background2" w:themeShade="80"/>
          <w:bdr w:val="none" w:sz="0" w:space="0" w:color="auto" w:frame="1"/>
        </w:rPr>
        <w:t>。经过</w:t>
      </w:r>
      <w:r w:rsidR="00514065" w:rsidRPr="00514065">
        <w:rPr>
          <w:rFonts w:ascii="Microsoft YaHei UI" w:eastAsia="Microsoft YaHei UI" w:hAnsi="Microsoft YaHei UI" w:hint="eastAsia"/>
          <w:b/>
          <w:color w:val="528693" w:themeColor="background2" w:themeShade="80"/>
          <w:sz w:val="21"/>
          <w:bdr w:val="none" w:sz="0" w:space="0" w:color="auto" w:frame="1"/>
        </w:rPr>
        <w:t>1</w:t>
      </w:r>
      <w:r w:rsidR="005A62D7">
        <w:rPr>
          <w:rFonts w:ascii="Microsoft YaHei UI" w:eastAsia="Microsoft YaHei UI" w:hAnsi="Microsoft YaHei UI" w:hint="eastAsia"/>
          <w:b/>
          <w:color w:val="528693" w:themeColor="background2" w:themeShade="80"/>
          <w:sz w:val="21"/>
          <w:bdr w:val="none" w:sz="0" w:space="0" w:color="auto" w:frame="1"/>
        </w:rPr>
        <w:t>4</w:t>
      </w:r>
      <w:r w:rsidR="00514065">
        <w:rPr>
          <w:rFonts w:ascii="Microsoft YaHei UI" w:eastAsia="Microsoft YaHei UI" w:hAnsi="Microsoft YaHei UI" w:hint="eastAsia"/>
          <w:color w:val="528693" w:themeColor="background2" w:themeShade="80"/>
          <w:bdr w:val="none" w:sz="0" w:space="0" w:color="auto" w:frame="1"/>
        </w:rPr>
        <w:t>年</w:t>
      </w:r>
      <w:r w:rsidR="00514065">
        <w:rPr>
          <w:rFonts w:ascii="Microsoft YaHei UI" w:eastAsia="Microsoft YaHei UI" w:hAnsi="Microsoft YaHei UI"/>
          <w:color w:val="528693" w:themeColor="background2" w:themeShade="80"/>
          <w:bdr w:val="none" w:sz="0" w:space="0" w:color="auto" w:frame="1"/>
        </w:rPr>
        <w:t>的发展，</w:t>
      </w:r>
      <w:r w:rsidR="00357A60" w:rsidRPr="009138C1">
        <w:rPr>
          <w:rFonts w:ascii="Microsoft YaHei UI" w:eastAsia="Microsoft YaHei UI" w:hAnsi="Microsoft YaHei UI" w:cs="宋体" w:hint="eastAsia"/>
          <w:color w:val="528693" w:themeColor="background2" w:themeShade="80"/>
          <w:bdr w:val="none" w:sz="0" w:space="0" w:color="auto" w:frame="1"/>
        </w:rPr>
        <w:t>现拥</w:t>
      </w:r>
      <w:r w:rsidR="00357A60" w:rsidRPr="009138C1">
        <w:rPr>
          <w:rFonts w:ascii="Microsoft YaHei UI" w:eastAsia="Microsoft YaHei UI" w:hAnsi="Microsoft YaHei UI" w:hint="eastAsia"/>
          <w:color w:val="528693" w:themeColor="background2" w:themeShade="80"/>
          <w:bdr w:val="none" w:sz="0" w:space="0" w:color="auto" w:frame="1"/>
        </w:rPr>
        <w:t>有</w:t>
      </w:r>
      <w:r w:rsidR="00DB3C1B">
        <w:rPr>
          <w:rFonts w:ascii="Microsoft YaHei UI" w:eastAsia="Microsoft YaHei UI" w:hAnsi="Microsoft YaHei UI" w:hint="eastAsia"/>
          <w:b/>
          <w:color w:val="528693" w:themeColor="background2" w:themeShade="80"/>
          <w:sz w:val="21"/>
          <w:bdr w:val="none" w:sz="0" w:space="0" w:color="auto" w:frame="1"/>
        </w:rPr>
        <w:t>5</w:t>
      </w:r>
      <w:r w:rsidR="00357A60" w:rsidRPr="00514065">
        <w:rPr>
          <w:rFonts w:ascii="Microsoft YaHei UI" w:eastAsia="Microsoft YaHei UI" w:hAnsi="Microsoft YaHei UI" w:hint="eastAsia"/>
          <w:b/>
          <w:color w:val="528693" w:themeColor="background2" w:themeShade="80"/>
          <w:sz w:val="21"/>
          <w:bdr w:val="none" w:sz="0" w:space="0" w:color="auto" w:frame="1"/>
        </w:rPr>
        <w:t>000</w:t>
      </w:r>
      <w:r w:rsidR="00357A60" w:rsidRPr="009138C1">
        <w:rPr>
          <w:rFonts w:ascii="Microsoft YaHei UI" w:eastAsia="Microsoft YaHei UI" w:hAnsi="Microsoft YaHei UI" w:hint="eastAsia"/>
          <w:color w:val="528693" w:themeColor="background2" w:themeShade="80"/>
          <w:bdr w:val="none" w:sz="0" w:space="0" w:color="auto" w:frame="1"/>
        </w:rPr>
        <w:t>余名</w:t>
      </w:r>
      <w:r w:rsidR="00357A60" w:rsidRPr="009138C1">
        <w:rPr>
          <w:rFonts w:ascii="Microsoft YaHei UI" w:eastAsia="Microsoft YaHei UI" w:hAnsi="Microsoft YaHei UI" w:cs="宋体" w:hint="eastAsia"/>
          <w:color w:val="528693" w:themeColor="background2" w:themeShade="80"/>
          <w:bdr w:val="none" w:sz="0" w:space="0" w:color="auto" w:frame="1"/>
        </w:rPr>
        <w:t>经验</w:t>
      </w:r>
      <w:r w:rsidR="00357A60" w:rsidRPr="009138C1">
        <w:rPr>
          <w:rFonts w:ascii="Microsoft YaHei UI" w:eastAsia="Microsoft YaHei UI" w:hAnsi="Microsoft YaHei UI" w:hint="eastAsia"/>
          <w:color w:val="528693" w:themeColor="background2" w:themeShade="80"/>
          <w:bdr w:val="none" w:sz="0" w:space="0" w:color="auto" w:frame="1"/>
        </w:rPr>
        <w:t>丰富的行</w:t>
      </w:r>
      <w:r w:rsidR="00357A60" w:rsidRPr="009138C1">
        <w:rPr>
          <w:rFonts w:ascii="Microsoft YaHei UI" w:eastAsia="Microsoft YaHei UI" w:hAnsi="Microsoft YaHei UI" w:cs="宋体" w:hint="eastAsia"/>
          <w:color w:val="528693" w:themeColor="background2" w:themeShade="80"/>
          <w:bdr w:val="none" w:sz="0" w:space="0" w:color="auto" w:frame="1"/>
        </w:rPr>
        <w:t>业</w:t>
      </w:r>
      <w:r w:rsidR="00357A60" w:rsidRPr="009138C1">
        <w:rPr>
          <w:rFonts w:ascii="Microsoft YaHei UI" w:eastAsia="Microsoft YaHei UI" w:hAnsi="Microsoft YaHei UI" w:hint="eastAsia"/>
          <w:color w:val="528693" w:themeColor="background2" w:themeShade="80"/>
          <w:bdr w:val="none" w:sz="0" w:space="0" w:color="auto" w:frame="1"/>
        </w:rPr>
        <w:t>与技</w:t>
      </w:r>
      <w:r w:rsidR="00357A60" w:rsidRPr="009138C1">
        <w:rPr>
          <w:rFonts w:ascii="Microsoft YaHei UI" w:eastAsia="Microsoft YaHei UI" w:hAnsi="Microsoft YaHei UI" w:cs="宋体" w:hint="eastAsia"/>
          <w:color w:val="528693" w:themeColor="background2" w:themeShade="80"/>
          <w:bdr w:val="none" w:sz="0" w:space="0" w:color="auto" w:frame="1"/>
        </w:rPr>
        <w:t>术专</w:t>
      </w:r>
      <w:r w:rsidR="00357A60" w:rsidRPr="009138C1">
        <w:rPr>
          <w:rFonts w:ascii="Microsoft YaHei UI" w:eastAsia="Microsoft YaHei UI" w:hAnsi="Microsoft YaHei UI" w:hint="eastAsia"/>
          <w:color w:val="528693" w:themeColor="background2" w:themeShade="80"/>
          <w:bdr w:val="none" w:sz="0" w:space="0" w:color="auto" w:frame="1"/>
        </w:rPr>
        <w:t>家，全球</w:t>
      </w:r>
      <w:r w:rsidR="00357A60" w:rsidRPr="009138C1">
        <w:rPr>
          <w:rFonts w:ascii="Microsoft YaHei UI" w:eastAsia="Microsoft YaHei UI" w:hAnsi="Microsoft YaHei UI" w:cs="宋体" w:hint="eastAsia"/>
          <w:color w:val="528693" w:themeColor="background2" w:themeShade="80"/>
          <w:bdr w:val="none" w:sz="0" w:space="0" w:color="auto" w:frame="1"/>
        </w:rPr>
        <w:t>设</w:t>
      </w:r>
      <w:r w:rsidR="00357A60" w:rsidRPr="009138C1">
        <w:rPr>
          <w:rFonts w:ascii="Microsoft YaHei UI" w:eastAsia="Microsoft YaHei UI" w:hAnsi="Microsoft YaHei UI" w:hint="eastAsia"/>
          <w:color w:val="528693" w:themeColor="background2" w:themeShade="80"/>
          <w:bdr w:val="none" w:sz="0" w:space="0" w:color="auto" w:frame="1"/>
        </w:rPr>
        <w:t>有13个交付中心，交付网</w:t>
      </w:r>
      <w:r w:rsidR="00357A60" w:rsidRPr="009138C1">
        <w:rPr>
          <w:rFonts w:ascii="Microsoft YaHei UI" w:eastAsia="Microsoft YaHei UI" w:hAnsi="Microsoft YaHei UI" w:cs="宋体" w:hint="eastAsia"/>
          <w:color w:val="528693" w:themeColor="background2" w:themeShade="80"/>
          <w:bdr w:val="none" w:sz="0" w:space="0" w:color="auto" w:frame="1"/>
        </w:rPr>
        <w:t>络</w:t>
      </w:r>
      <w:r w:rsidR="00357A60" w:rsidRPr="009138C1">
        <w:rPr>
          <w:rFonts w:ascii="Microsoft YaHei UI" w:eastAsia="Microsoft YaHei UI" w:hAnsi="Microsoft YaHei UI" w:hint="eastAsia"/>
          <w:color w:val="528693" w:themeColor="background2" w:themeShade="80"/>
          <w:bdr w:val="none" w:sz="0" w:space="0" w:color="auto" w:frame="1"/>
        </w:rPr>
        <w:t>涵盖</w:t>
      </w:r>
      <w:r w:rsidR="00357A60" w:rsidRPr="009138C1">
        <w:rPr>
          <w:rFonts w:ascii="Microsoft YaHei UI" w:eastAsia="Microsoft YaHei UI" w:hAnsi="Microsoft YaHei UI" w:cs="宋体" w:hint="eastAsia"/>
          <w:color w:val="528693" w:themeColor="background2" w:themeShade="80"/>
          <w:bdr w:val="none" w:sz="0" w:space="0" w:color="auto" w:frame="1"/>
        </w:rPr>
        <w:t>亚</w:t>
      </w:r>
      <w:r w:rsidR="00357A60" w:rsidRPr="009138C1">
        <w:rPr>
          <w:rFonts w:ascii="Microsoft YaHei UI" w:eastAsia="Microsoft YaHei UI" w:hAnsi="Microsoft YaHei UI" w:hint="eastAsia"/>
          <w:color w:val="528693" w:themeColor="background2" w:themeShade="80"/>
          <w:bdr w:val="none" w:sz="0" w:space="0" w:color="auto" w:frame="1"/>
        </w:rPr>
        <w:t>洲、北美以及</w:t>
      </w:r>
      <w:r w:rsidR="00357A60" w:rsidRPr="009138C1">
        <w:rPr>
          <w:rFonts w:ascii="Microsoft YaHei UI" w:eastAsia="Microsoft YaHei UI" w:hAnsi="Microsoft YaHei UI" w:cs="宋体" w:hint="eastAsia"/>
          <w:color w:val="528693" w:themeColor="background2" w:themeShade="80"/>
          <w:bdr w:val="none" w:sz="0" w:space="0" w:color="auto" w:frame="1"/>
        </w:rPr>
        <w:t>欧</w:t>
      </w:r>
      <w:r w:rsidR="00357A60" w:rsidRPr="009138C1">
        <w:rPr>
          <w:rFonts w:ascii="Microsoft YaHei UI" w:eastAsia="Microsoft YaHei UI" w:hAnsi="Microsoft YaHei UI" w:hint="eastAsia"/>
          <w:color w:val="528693" w:themeColor="background2" w:themeShade="80"/>
          <w:bdr w:val="none" w:sz="0" w:space="0" w:color="auto" w:frame="1"/>
        </w:rPr>
        <w:t>洲等国家和地</w:t>
      </w:r>
      <w:r w:rsidR="00357A60" w:rsidRPr="009138C1">
        <w:rPr>
          <w:rFonts w:ascii="Microsoft YaHei UI" w:eastAsia="Microsoft YaHei UI" w:hAnsi="Microsoft YaHei UI" w:cs="宋体" w:hint="eastAsia"/>
          <w:color w:val="528693" w:themeColor="background2" w:themeShade="80"/>
          <w:bdr w:val="none" w:sz="0" w:space="0" w:color="auto" w:frame="1"/>
        </w:rPr>
        <w:t>区</w:t>
      </w:r>
      <w:r w:rsidR="00357A60" w:rsidRPr="009138C1">
        <w:rPr>
          <w:rFonts w:ascii="Microsoft YaHei UI" w:eastAsia="Microsoft YaHei UI" w:hAnsi="Microsoft YaHei UI" w:hint="eastAsia"/>
          <w:color w:val="528693" w:themeColor="background2" w:themeShade="80"/>
          <w:bdr w:val="none" w:sz="0" w:space="0" w:color="auto" w:frame="1"/>
        </w:rPr>
        <w:t>。</w:t>
      </w:r>
      <w:r w:rsidR="006A591D">
        <w:rPr>
          <w:rFonts w:ascii="Microsoft YaHei UI" w:eastAsia="Microsoft YaHei UI" w:hAnsi="Microsoft YaHei UI" w:hint="eastAsia"/>
          <w:color w:val="528693" w:themeColor="background2" w:themeShade="80"/>
          <w:bdr w:val="none" w:sz="0" w:space="0" w:color="auto" w:frame="1"/>
        </w:rPr>
        <w:t>2</w:t>
      </w:r>
      <w:r w:rsidR="006A591D">
        <w:rPr>
          <w:rFonts w:ascii="Microsoft YaHei UI" w:eastAsia="Microsoft YaHei UI" w:hAnsi="Microsoft YaHei UI"/>
          <w:color w:val="528693" w:themeColor="background2" w:themeShade="80"/>
          <w:bdr w:val="none" w:sz="0" w:space="0" w:color="auto" w:frame="1"/>
        </w:rPr>
        <w:t>015</w:t>
      </w:r>
      <w:r w:rsidR="006A591D">
        <w:rPr>
          <w:rFonts w:ascii="Microsoft YaHei UI" w:eastAsia="Microsoft YaHei UI" w:hAnsi="Microsoft YaHei UI" w:hint="eastAsia"/>
          <w:color w:val="528693" w:themeColor="background2" w:themeShade="80"/>
          <w:bdr w:val="none" w:sz="0" w:space="0" w:color="auto" w:frame="1"/>
        </w:rPr>
        <w:t>年</w:t>
      </w:r>
      <w:r w:rsidR="006A591D">
        <w:rPr>
          <w:rFonts w:ascii="Microsoft YaHei UI" w:eastAsia="Microsoft YaHei UI" w:hAnsi="Microsoft YaHei UI"/>
          <w:color w:val="528693" w:themeColor="background2" w:themeShade="80"/>
          <w:bdr w:val="none" w:sz="0" w:space="0" w:color="auto" w:frame="1"/>
        </w:rPr>
        <w:t>微创创始人</w:t>
      </w:r>
      <w:r w:rsidR="006A591D" w:rsidRPr="00684817">
        <w:rPr>
          <w:rFonts w:ascii="Microsoft YaHei UI" w:eastAsia="Microsoft YaHei UI" w:hAnsi="Microsoft YaHei UI"/>
          <w:b/>
          <w:color w:val="294349" w:themeColor="background2" w:themeShade="40"/>
          <w:sz w:val="22"/>
          <w:bdr w:val="none" w:sz="0" w:space="0" w:color="auto" w:frame="1"/>
        </w:rPr>
        <w:t>唐骏</w:t>
      </w:r>
      <w:r w:rsidR="006A591D" w:rsidRPr="00684817">
        <w:rPr>
          <w:rFonts w:ascii="Microsoft YaHei UI" w:eastAsia="Microsoft YaHei UI" w:hAnsi="Microsoft YaHei UI" w:hint="eastAsia"/>
          <w:b/>
          <w:color w:val="294349" w:themeColor="background2" w:themeShade="40"/>
          <w:sz w:val="22"/>
          <w:bdr w:val="none" w:sz="0" w:space="0" w:color="auto" w:frame="1"/>
        </w:rPr>
        <w:t>重</w:t>
      </w:r>
      <w:r w:rsidR="006A591D" w:rsidRPr="00684817">
        <w:rPr>
          <w:rFonts w:ascii="Microsoft YaHei UI" w:eastAsia="Microsoft YaHei UI" w:hAnsi="Microsoft YaHei UI"/>
          <w:b/>
          <w:color w:val="294349" w:themeColor="background2" w:themeShade="40"/>
          <w:sz w:val="22"/>
          <w:bdr w:val="none" w:sz="0" w:space="0" w:color="auto" w:frame="1"/>
        </w:rPr>
        <w:t>归</w:t>
      </w:r>
      <w:r w:rsidR="006A591D" w:rsidRPr="006A591D">
        <w:rPr>
          <w:rFonts w:ascii="Microsoft YaHei UI" w:eastAsia="Microsoft YaHei UI" w:hAnsi="Microsoft YaHei UI"/>
          <w:color w:val="528693" w:themeColor="background2" w:themeShade="80"/>
          <w:bdr w:val="none" w:sz="0" w:space="0" w:color="auto" w:frame="1"/>
        </w:rPr>
        <w:t>微创</w:t>
      </w:r>
      <w:r w:rsidR="006A591D">
        <w:rPr>
          <w:rFonts w:ascii="Microsoft YaHei UI" w:eastAsia="Microsoft YaHei UI" w:hAnsi="Microsoft YaHei UI" w:hint="eastAsia"/>
          <w:color w:val="528693" w:themeColor="background2" w:themeShade="80"/>
          <w:bdr w:val="none" w:sz="0" w:space="0" w:color="auto" w:frame="1"/>
        </w:rPr>
        <w:t>，</w:t>
      </w:r>
      <w:r w:rsidR="006A591D" w:rsidRPr="006A591D">
        <w:rPr>
          <w:rFonts w:ascii="Microsoft YaHei UI" w:eastAsia="Microsoft YaHei UI" w:hAnsi="Microsoft YaHei UI" w:hint="eastAsia"/>
          <w:color w:val="528693" w:themeColor="background2" w:themeShade="80"/>
          <w:bdr w:val="none" w:sz="0" w:space="0" w:color="auto" w:frame="1"/>
        </w:rPr>
        <w:t>担任董事长，为微创翻开</w:t>
      </w:r>
      <w:r w:rsidR="006A591D" w:rsidRPr="006A591D">
        <w:rPr>
          <w:rFonts w:ascii="Microsoft YaHei UI" w:eastAsia="Microsoft YaHei UI" w:hAnsi="Microsoft YaHei UI" w:hint="eastAsia"/>
          <w:b/>
          <w:color w:val="528693" w:themeColor="background2" w:themeShade="80"/>
          <w:bdr w:val="none" w:sz="0" w:space="0" w:color="auto" w:frame="1"/>
        </w:rPr>
        <w:t>互联网+转型</w:t>
      </w:r>
      <w:r w:rsidR="006A591D" w:rsidRPr="006A591D">
        <w:rPr>
          <w:rFonts w:ascii="Microsoft YaHei UI" w:eastAsia="Microsoft YaHei UI" w:hAnsi="Microsoft YaHei UI" w:hint="eastAsia"/>
          <w:color w:val="528693" w:themeColor="background2" w:themeShade="80"/>
          <w:bdr w:val="none" w:sz="0" w:space="0" w:color="auto" w:frame="1"/>
        </w:rPr>
        <w:t>的新篇章</w:t>
      </w:r>
      <w:r w:rsidR="006A591D">
        <w:rPr>
          <w:rFonts w:ascii="Microsoft YaHei UI" w:eastAsia="Microsoft YaHei UI" w:hAnsi="Microsoft YaHei UI" w:hint="eastAsia"/>
          <w:color w:val="528693" w:themeColor="background2" w:themeShade="80"/>
          <w:bdr w:val="none" w:sz="0" w:space="0" w:color="auto" w:frame="1"/>
        </w:rPr>
        <w:t>。</w:t>
      </w:r>
    </w:p>
    <w:p w:rsidR="00514065" w:rsidRPr="00514065" w:rsidRDefault="00357A60" w:rsidP="00AB2772">
      <w:pPr>
        <w:rPr>
          <w:rStyle w:val="1Char"/>
          <w:rFonts w:ascii="Microsoft YaHei UI" w:eastAsia="Microsoft YaHei UI" w:hAnsi="Microsoft YaHei UI" w:cs="宋体"/>
          <w:color w:val="528693" w:themeColor="background2" w:themeShade="80"/>
          <w:spacing w:val="0"/>
          <w:bdr w:val="none" w:sz="0" w:space="0" w:color="auto" w:frame="1"/>
          <w:shd w:val="clear" w:color="auto" w:fill="auto"/>
        </w:rPr>
      </w:pPr>
      <w:r w:rsidRPr="009138C1">
        <w:rPr>
          <w:rFonts w:ascii="Microsoft YaHei UI" w:eastAsia="Microsoft YaHei UI" w:hAnsi="Microsoft YaHei UI" w:cs="宋体" w:hint="eastAsia"/>
          <w:color w:val="528693" w:themeColor="background2" w:themeShade="80"/>
          <w:bdr w:val="none" w:sz="0" w:space="0" w:color="auto" w:frame="1"/>
        </w:rPr>
        <w:t>公司业务涉足新兴产业，制造业、金融、电信、医疗、传媒、零售、教育等诸多行业及政府公共项目，涵盖行业研究、业务顶层设计、技术架构咨询、解决方案实施到业务系统运营的整套解决方案，覆盖了企业的运营管理、沟通协调、生产流通、市场营销、客户服务等各个环节，并在互联网相关前瞻性领域保持长期关注和跟踪，是</w:t>
      </w:r>
      <w:r w:rsidRPr="00D81974">
        <w:rPr>
          <w:rFonts w:ascii="Microsoft YaHei UI" w:eastAsia="Microsoft YaHei UI" w:hAnsi="Microsoft YaHei UI" w:cs="宋体" w:hint="eastAsia"/>
          <w:b/>
          <w:color w:val="528693" w:themeColor="background2" w:themeShade="80"/>
          <w:bdr w:val="none" w:sz="0" w:space="0" w:color="auto" w:frame="1"/>
        </w:rPr>
        <w:t>腾讯、百度、阿里、微软、惠普、华为、诺基亚西门子、阿尔卡特朗讯等</w:t>
      </w:r>
      <w:r w:rsidRPr="009138C1">
        <w:rPr>
          <w:rFonts w:ascii="Microsoft YaHei UI" w:eastAsia="Microsoft YaHei UI" w:hAnsi="Microsoft YaHei UI" w:cs="宋体" w:hint="eastAsia"/>
          <w:color w:val="528693" w:themeColor="background2" w:themeShade="80"/>
          <w:bdr w:val="none" w:sz="0" w:space="0" w:color="auto" w:frame="1"/>
        </w:rPr>
        <w:t>多家全球知名企业的战略合作伙伴。</w:t>
      </w:r>
    </w:p>
    <w:p w:rsidR="00313AD7" w:rsidRPr="00647CA2" w:rsidRDefault="00483FFF" w:rsidP="00483FFF">
      <w:pPr>
        <w:rPr>
          <w:rStyle w:val="1Char"/>
          <w:rFonts w:ascii="方正胖娃简体" w:eastAsia="方正胖娃简体"/>
          <w:sz w:val="36"/>
          <w:szCs w:val="28"/>
        </w:rPr>
      </w:pPr>
      <w:r w:rsidRPr="00647CA2">
        <w:rPr>
          <w:rStyle w:val="1Char"/>
          <w:rFonts w:ascii="方正胖娃简体" w:eastAsia="方正胖娃简体" w:hint="eastAsia"/>
          <w:sz w:val="36"/>
          <w:szCs w:val="28"/>
        </w:rPr>
        <w:t>我们提供</w:t>
      </w:r>
      <w:r w:rsidR="00D81974" w:rsidRPr="00647CA2">
        <w:rPr>
          <w:rStyle w:val="1Char"/>
          <w:rFonts w:ascii="方正胖娃简体" w:eastAsia="方正胖娃简体" w:hint="eastAsia"/>
          <w:sz w:val="36"/>
          <w:szCs w:val="28"/>
        </w:rPr>
        <w:t>给你</w:t>
      </w:r>
    </w:p>
    <w:p w:rsidR="00471B26"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强大的培训体系</w:t>
      </w:r>
      <w:r w:rsidR="00313AD7" w:rsidRPr="00F61F6B">
        <w:rPr>
          <w:rFonts w:ascii="Microsoft YaHei UI" w:eastAsia="Microsoft YaHei UI" w:hAnsi="Microsoft YaHei UI" w:hint="eastAsia"/>
          <w:color w:val="528693" w:themeColor="background2" w:themeShade="80"/>
          <w:bdr w:val="none" w:sz="0" w:space="0" w:color="auto" w:frame="1"/>
        </w:rPr>
        <w:t>---</w:t>
      </w:r>
      <w:r w:rsidR="00D81974" w:rsidRPr="00F61F6B">
        <w:rPr>
          <w:rFonts w:ascii="Microsoft YaHei UI" w:eastAsia="Microsoft YaHei UI" w:hAnsi="Microsoft YaHei UI" w:hint="eastAsia"/>
          <w:b/>
          <w:color w:val="3E5D78" w:themeColor="accent2" w:themeShade="80"/>
          <w:bdr w:val="none" w:sz="0" w:space="0" w:color="auto" w:frame="1"/>
        </w:rPr>
        <w:t>微创大学</w:t>
      </w:r>
      <w:r w:rsidR="00D81974" w:rsidRPr="00F61F6B">
        <w:rPr>
          <w:rFonts w:ascii="Microsoft YaHei UI" w:eastAsia="Microsoft YaHei UI" w:hAnsi="Microsoft YaHei UI" w:hint="eastAsia"/>
          <w:color w:val="528693" w:themeColor="background2" w:themeShade="80"/>
          <w:bdr w:val="none" w:sz="0" w:space="0" w:color="auto" w:frame="1"/>
        </w:rPr>
        <w:t>计划</w:t>
      </w:r>
      <w:r w:rsidR="0005313A" w:rsidRPr="00F61F6B">
        <w:rPr>
          <w:rFonts w:ascii="Microsoft YaHei UI" w:eastAsia="Microsoft YaHei UI" w:hAnsi="Microsoft YaHei UI" w:hint="eastAsia"/>
          <w:color w:val="528693" w:themeColor="background2" w:themeShade="80"/>
          <w:bdr w:val="none" w:sz="0" w:space="0" w:color="auto" w:frame="1"/>
        </w:rPr>
        <w:t>+课程涵盖商务英文职场技巧等+</w:t>
      </w:r>
      <w:r w:rsidR="00665175" w:rsidRPr="00F61F6B">
        <w:rPr>
          <w:rFonts w:ascii="Microsoft YaHei UI" w:eastAsia="Microsoft YaHei UI" w:hAnsi="Microsoft YaHei UI" w:hint="eastAsia"/>
          <w:color w:val="528693" w:themeColor="background2" w:themeShade="80"/>
          <w:bdr w:val="none" w:sz="0" w:space="0" w:color="auto" w:frame="1"/>
        </w:rPr>
        <w:t>学生职场人无缝</w:t>
      </w:r>
      <w:r w:rsidR="00471B26" w:rsidRPr="00F61F6B">
        <w:rPr>
          <w:rFonts w:ascii="Microsoft YaHei UI" w:eastAsia="Microsoft YaHei UI" w:hAnsi="Microsoft YaHei UI" w:hint="eastAsia"/>
          <w:color w:val="528693" w:themeColor="background2" w:themeShade="80"/>
          <w:bdr w:val="none" w:sz="0" w:space="0" w:color="auto" w:frame="1"/>
        </w:rPr>
        <w:t>转换，摆脱</w:t>
      </w:r>
      <w:r w:rsidR="0005313A" w:rsidRPr="00F61F6B">
        <w:rPr>
          <w:rFonts w:ascii="Microsoft YaHei UI" w:eastAsia="Microsoft YaHei UI" w:hAnsi="Microsoft YaHei UI"/>
          <w:color w:val="528693" w:themeColor="background2" w:themeShade="80"/>
          <w:bdr w:val="none" w:sz="0" w:space="0" w:color="auto" w:frame="1"/>
        </w:rPr>
        <w:t>刚入职场的不安</w:t>
      </w:r>
    </w:p>
    <w:p w:rsidR="009F0CD2" w:rsidRPr="00F61F6B" w:rsidRDefault="005C19B6"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具有</w:t>
      </w:r>
      <w:r w:rsidR="00471B26" w:rsidRPr="00F61F6B">
        <w:rPr>
          <w:rFonts w:ascii="Microsoft YaHei UI" w:eastAsia="Microsoft YaHei UI" w:hAnsi="Microsoft YaHei UI" w:hint="eastAsia"/>
          <w:b/>
          <w:color w:val="528693" w:themeColor="background2" w:themeShade="80"/>
          <w:bdr w:val="none" w:sz="0" w:space="0" w:color="auto" w:frame="1"/>
        </w:rPr>
        <w:t>竞争力的薪酬体系</w:t>
      </w:r>
      <w:r w:rsidR="00471B26" w:rsidRPr="00F61F6B">
        <w:rPr>
          <w:rFonts w:ascii="Microsoft YaHei UI" w:eastAsia="Microsoft YaHei UI" w:hAnsi="Microsoft YaHei UI" w:hint="eastAsia"/>
          <w:color w:val="528693" w:themeColor="background2" w:themeShade="80"/>
          <w:bdr w:val="none" w:sz="0" w:space="0" w:color="auto" w:frame="1"/>
        </w:rPr>
        <w:t>---优渥</w:t>
      </w:r>
      <w:r w:rsidR="00471B26" w:rsidRPr="00F61F6B">
        <w:rPr>
          <w:rFonts w:ascii="Microsoft YaHei UI" w:eastAsia="Microsoft YaHei UI" w:hAnsi="Microsoft YaHei UI"/>
          <w:color w:val="528693" w:themeColor="background2" w:themeShade="80"/>
          <w:bdr w:val="none" w:sz="0" w:space="0" w:color="auto" w:frame="1"/>
        </w:rPr>
        <w:t>的</w:t>
      </w:r>
      <w:r w:rsidR="00471B26" w:rsidRPr="00F61F6B">
        <w:rPr>
          <w:rFonts w:ascii="Microsoft YaHei UI" w:eastAsia="Microsoft YaHei UI" w:hAnsi="Microsoft YaHei UI" w:hint="eastAsia"/>
          <w:color w:val="528693" w:themeColor="background2" w:themeShade="80"/>
          <w:bdr w:val="none" w:sz="0" w:space="0" w:color="auto" w:frame="1"/>
        </w:rPr>
        <w:t>基本薪资+</w:t>
      </w:r>
      <w:r w:rsidR="006A591D" w:rsidRPr="00F61F6B">
        <w:rPr>
          <w:rFonts w:ascii="Microsoft YaHei UI" w:eastAsia="Microsoft YaHei UI" w:hAnsi="Microsoft YaHei UI" w:hint="eastAsia"/>
          <w:color w:val="528693" w:themeColor="background2" w:themeShade="80"/>
          <w:bdr w:val="none" w:sz="0" w:space="0" w:color="auto" w:frame="1"/>
        </w:rPr>
        <w:t>综合补贴</w:t>
      </w:r>
      <w:r w:rsidR="00471B26" w:rsidRPr="00F61F6B">
        <w:rPr>
          <w:rFonts w:ascii="Microsoft YaHei UI" w:eastAsia="Microsoft YaHei UI" w:hAnsi="Microsoft YaHei UI" w:hint="eastAsia"/>
          <w:color w:val="528693" w:themeColor="background2" w:themeShade="80"/>
          <w:bdr w:val="none" w:sz="0" w:space="0" w:color="auto" w:frame="1"/>
        </w:rPr>
        <w:t>+绩效奖金</w:t>
      </w:r>
      <w:r w:rsidR="00B876F0" w:rsidRPr="00F61F6B">
        <w:rPr>
          <w:rFonts w:ascii="Microsoft YaHei UI" w:eastAsia="Microsoft YaHei UI" w:hAnsi="Microsoft YaHei UI" w:hint="eastAsia"/>
          <w:color w:val="528693" w:themeColor="background2" w:themeShade="80"/>
          <w:bdr w:val="none" w:sz="0" w:space="0" w:color="auto" w:frame="1"/>
        </w:rPr>
        <w:t>+</w:t>
      </w:r>
      <w:r w:rsidR="009F0CD2" w:rsidRPr="00F61F6B">
        <w:rPr>
          <w:rFonts w:ascii="Microsoft YaHei UI" w:eastAsia="Microsoft YaHei UI" w:hAnsi="Microsoft YaHei UI" w:hint="eastAsia"/>
          <w:color w:val="528693" w:themeColor="background2" w:themeShade="80"/>
          <w:bdr w:val="none" w:sz="0" w:space="0" w:color="auto" w:frame="1"/>
        </w:rPr>
        <w:t>年终奖等</w:t>
      </w:r>
    </w:p>
    <w:p w:rsidR="009F0CD2"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人性化的考勤体系</w:t>
      </w:r>
      <w:r w:rsidRPr="00F61F6B">
        <w:rPr>
          <w:rFonts w:ascii="Microsoft YaHei UI" w:eastAsia="Microsoft YaHei UI" w:hAnsi="Microsoft YaHei UI" w:hint="eastAsia"/>
          <w:color w:val="528693" w:themeColor="background2" w:themeShade="80"/>
          <w:bdr w:val="none" w:sz="0" w:space="0" w:color="auto" w:frame="1"/>
        </w:rPr>
        <w:t>---弹性工作制+法定年假+福利年假+带薪病假等</w:t>
      </w:r>
    </w:p>
    <w:p w:rsidR="009F0CD2"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充满机会的个人发展道路</w:t>
      </w:r>
      <w:r w:rsidRPr="00F61F6B">
        <w:rPr>
          <w:rFonts w:ascii="Microsoft YaHei UI" w:eastAsia="Microsoft YaHei UI" w:hAnsi="Microsoft YaHei UI" w:hint="eastAsia"/>
          <w:color w:val="528693" w:themeColor="background2" w:themeShade="80"/>
          <w:bdr w:val="none" w:sz="0" w:space="0" w:color="auto" w:frame="1"/>
        </w:rPr>
        <w:t>---</w:t>
      </w:r>
      <w:r w:rsidR="0005313A" w:rsidRPr="00F61F6B">
        <w:rPr>
          <w:rFonts w:ascii="Microsoft YaHei UI" w:eastAsia="Microsoft YaHei UI" w:hAnsi="Microsoft YaHei UI" w:hint="eastAsia"/>
          <w:color w:val="528693" w:themeColor="background2" w:themeShade="80"/>
          <w:bdr w:val="none" w:sz="0" w:space="0" w:color="auto" w:frame="1"/>
        </w:rPr>
        <w:t>每年至少两次调薪机会+多样化的升职路线</w:t>
      </w:r>
      <w:r w:rsidR="00E364CF">
        <w:rPr>
          <w:rFonts w:ascii="Microsoft YaHei UI" w:eastAsia="Microsoft YaHei UI" w:hAnsi="Microsoft YaHei UI" w:hint="eastAsia"/>
          <w:color w:val="528693" w:themeColor="background2" w:themeShade="80"/>
          <w:bdr w:val="none" w:sz="0" w:space="0" w:color="auto" w:frame="1"/>
        </w:rPr>
        <w:t>+体贴的内部转岗</w:t>
      </w:r>
      <w:r w:rsidR="0064300D">
        <w:rPr>
          <w:rFonts w:ascii="Microsoft YaHei UI" w:eastAsia="Microsoft YaHei UI" w:hAnsi="Microsoft YaHei UI" w:hint="eastAsia"/>
          <w:color w:val="528693" w:themeColor="background2" w:themeShade="80"/>
          <w:bdr w:val="none" w:sz="0" w:space="0" w:color="auto" w:frame="1"/>
        </w:rPr>
        <w:t>机制</w:t>
      </w:r>
    </w:p>
    <w:p w:rsidR="009F0CD2"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正规的社会保障体系</w:t>
      </w:r>
      <w:r w:rsidRPr="00F61F6B">
        <w:rPr>
          <w:rFonts w:ascii="Microsoft YaHei UI" w:eastAsia="Microsoft YaHei UI" w:hAnsi="Microsoft YaHei UI" w:hint="eastAsia"/>
          <w:color w:val="528693" w:themeColor="background2" w:themeShade="80"/>
          <w:bdr w:val="none" w:sz="0" w:space="0" w:color="auto" w:frame="1"/>
        </w:rPr>
        <w:t>---完善的五</w:t>
      </w:r>
      <w:r w:rsidR="0064300D">
        <w:rPr>
          <w:rFonts w:ascii="Microsoft YaHei UI" w:eastAsia="Microsoft YaHei UI" w:hAnsi="Microsoft YaHei UI" w:hint="eastAsia"/>
          <w:color w:val="528693" w:themeColor="background2" w:themeShade="80"/>
          <w:bdr w:val="none" w:sz="0" w:space="0" w:color="auto" w:frame="1"/>
        </w:rPr>
        <w:t>险</w:t>
      </w:r>
      <w:r w:rsidRPr="00F61F6B">
        <w:rPr>
          <w:rFonts w:ascii="Microsoft YaHei UI" w:eastAsia="Microsoft YaHei UI" w:hAnsi="Microsoft YaHei UI" w:hint="eastAsia"/>
          <w:color w:val="528693" w:themeColor="background2" w:themeShade="80"/>
          <w:bdr w:val="none" w:sz="0" w:space="0" w:color="auto" w:frame="1"/>
        </w:rPr>
        <w:t>一金+补充商业医疗保险</w:t>
      </w:r>
    </w:p>
    <w:p w:rsidR="00B876F0" w:rsidRPr="00F61F6B" w:rsidRDefault="009F0CD2" w:rsidP="00F61F6B">
      <w:pPr>
        <w:pStyle w:val="afc"/>
        <w:numPr>
          <w:ilvl w:val="0"/>
          <w:numId w:val="24"/>
        </w:numPr>
        <w:ind w:firstLineChars="0"/>
        <w:rPr>
          <w:rFonts w:ascii="Microsoft YaHei UI" w:eastAsia="Microsoft YaHei UI" w:hAnsi="Microsoft YaHei UI"/>
          <w:color w:val="528693" w:themeColor="background2" w:themeShade="80"/>
          <w:bdr w:val="none" w:sz="0" w:space="0" w:color="auto" w:frame="1"/>
        </w:rPr>
      </w:pPr>
      <w:r w:rsidRPr="00F61F6B">
        <w:rPr>
          <w:rFonts w:ascii="Microsoft YaHei UI" w:eastAsia="Microsoft YaHei UI" w:hAnsi="Microsoft YaHei UI" w:hint="eastAsia"/>
          <w:b/>
          <w:color w:val="528693" w:themeColor="background2" w:themeShade="80"/>
          <w:bdr w:val="none" w:sz="0" w:space="0" w:color="auto" w:frame="1"/>
        </w:rPr>
        <w:t>多样化的员工关怀</w:t>
      </w:r>
      <w:r w:rsidR="00B876F0" w:rsidRPr="00F61F6B">
        <w:rPr>
          <w:rFonts w:ascii="Microsoft YaHei UI" w:eastAsia="Microsoft YaHei UI" w:hAnsi="Microsoft YaHei UI" w:hint="eastAsia"/>
          <w:color w:val="528693" w:themeColor="background2" w:themeShade="80"/>
          <w:bdr w:val="none" w:sz="0" w:space="0" w:color="auto" w:frame="1"/>
        </w:rPr>
        <w:t>---</w:t>
      </w:r>
      <w:r w:rsidR="006A591D" w:rsidRPr="00F61F6B">
        <w:rPr>
          <w:rFonts w:ascii="Microsoft YaHei UI" w:eastAsia="Microsoft YaHei UI" w:hAnsi="Microsoft YaHei UI"/>
          <w:color w:val="528693" w:themeColor="background2" w:themeShade="80"/>
          <w:bdr w:val="none" w:sz="0" w:space="0" w:color="auto" w:frame="1"/>
        </w:rPr>
        <w:t>良好的</w:t>
      </w:r>
      <w:r w:rsidR="006A591D" w:rsidRPr="00F61F6B">
        <w:rPr>
          <w:rFonts w:ascii="Microsoft YaHei UI" w:eastAsia="Microsoft YaHei UI" w:hAnsi="Microsoft YaHei UI" w:hint="eastAsia"/>
          <w:color w:val="528693" w:themeColor="background2" w:themeShade="80"/>
          <w:bdr w:val="none" w:sz="0" w:space="0" w:color="auto" w:frame="1"/>
        </w:rPr>
        <w:t>工作环境</w:t>
      </w:r>
      <w:r w:rsidRPr="00F61F6B">
        <w:rPr>
          <w:rFonts w:ascii="Microsoft YaHei UI" w:eastAsia="Microsoft YaHei UI" w:hAnsi="Microsoft YaHei UI" w:hint="eastAsia"/>
          <w:color w:val="528693" w:themeColor="background2" w:themeShade="80"/>
          <w:bdr w:val="none" w:sz="0" w:space="0" w:color="auto" w:frame="1"/>
        </w:rPr>
        <w:t>+</w:t>
      </w:r>
      <w:r w:rsidR="00F41F50" w:rsidRPr="00F61F6B">
        <w:rPr>
          <w:rFonts w:ascii="Microsoft YaHei UI" w:eastAsia="Microsoft YaHei UI" w:hAnsi="Microsoft YaHei UI" w:hint="eastAsia"/>
          <w:color w:val="528693" w:themeColor="background2" w:themeShade="80"/>
          <w:bdr w:val="none" w:sz="0" w:space="0" w:color="auto" w:frame="1"/>
        </w:rPr>
        <w:t>不定时</w:t>
      </w:r>
      <w:r w:rsidR="00B876F0" w:rsidRPr="00F61F6B">
        <w:rPr>
          <w:rFonts w:ascii="Microsoft YaHei UI" w:eastAsia="Microsoft YaHei UI" w:hAnsi="Microsoft YaHei UI" w:hint="eastAsia"/>
          <w:color w:val="528693" w:themeColor="background2" w:themeShade="80"/>
          <w:bdr w:val="none" w:sz="0" w:space="0" w:color="auto" w:frame="1"/>
        </w:rPr>
        <w:t>team building</w:t>
      </w:r>
      <w:r w:rsidRPr="00F61F6B">
        <w:rPr>
          <w:rFonts w:ascii="Microsoft YaHei UI" w:eastAsia="Microsoft YaHei UI" w:hAnsi="Microsoft YaHei UI" w:hint="eastAsia"/>
          <w:color w:val="528693" w:themeColor="background2" w:themeShade="80"/>
          <w:bdr w:val="none" w:sz="0" w:space="0" w:color="auto" w:frame="1"/>
        </w:rPr>
        <w:t>+</w:t>
      </w:r>
      <w:r w:rsidR="00B876F0" w:rsidRPr="00F61F6B">
        <w:rPr>
          <w:rFonts w:ascii="Microsoft YaHei UI" w:eastAsia="Microsoft YaHei UI" w:hAnsi="Microsoft YaHei UI" w:hint="eastAsia"/>
          <w:color w:val="528693" w:themeColor="background2" w:themeShade="80"/>
          <w:bdr w:val="none" w:sz="0" w:space="0" w:color="auto" w:frame="1"/>
        </w:rPr>
        <w:t>运动会</w:t>
      </w:r>
      <w:r w:rsidRPr="00F61F6B">
        <w:rPr>
          <w:rFonts w:ascii="Microsoft YaHei UI" w:eastAsia="Microsoft YaHei UI" w:hAnsi="Microsoft YaHei UI" w:hint="eastAsia"/>
          <w:color w:val="528693" w:themeColor="background2" w:themeShade="80"/>
          <w:bdr w:val="none" w:sz="0" w:space="0" w:color="auto" w:frame="1"/>
        </w:rPr>
        <w:t>+旅游+</w:t>
      </w:r>
      <w:r w:rsidR="00946BAA" w:rsidRPr="00F61F6B">
        <w:rPr>
          <w:rFonts w:ascii="Microsoft YaHei UI" w:eastAsia="Microsoft YaHei UI" w:hAnsi="Microsoft YaHei UI"/>
          <w:color w:val="528693" w:themeColor="background2" w:themeShade="80"/>
          <w:bdr w:val="none" w:sz="0" w:space="0" w:color="auto" w:frame="1"/>
        </w:rPr>
        <w:t>各种</w:t>
      </w:r>
      <w:r w:rsidR="00FF7D29" w:rsidRPr="00F61F6B">
        <w:rPr>
          <w:rFonts w:ascii="Microsoft YaHei UI" w:eastAsia="Microsoft YaHei UI" w:hAnsi="Microsoft YaHei UI"/>
          <w:color w:val="528693" w:themeColor="background2" w:themeShade="80"/>
          <w:bdr w:val="none" w:sz="0" w:space="0" w:color="auto" w:frame="1"/>
        </w:rPr>
        <w:t>公益</w:t>
      </w:r>
      <w:r w:rsidR="00FF7D29" w:rsidRPr="00F61F6B">
        <w:rPr>
          <w:rFonts w:ascii="Microsoft YaHei UI" w:eastAsia="Microsoft YaHei UI" w:hAnsi="Microsoft YaHei UI" w:hint="eastAsia"/>
          <w:color w:val="528693" w:themeColor="background2" w:themeShade="80"/>
          <w:bdr w:val="none" w:sz="0" w:space="0" w:color="auto" w:frame="1"/>
        </w:rPr>
        <w:t>、</w:t>
      </w:r>
      <w:r w:rsidR="00FF7D29" w:rsidRPr="00F61F6B">
        <w:rPr>
          <w:rFonts w:ascii="Microsoft YaHei UI" w:eastAsia="Microsoft YaHei UI" w:hAnsi="Microsoft YaHei UI"/>
          <w:color w:val="528693" w:themeColor="background2" w:themeShade="80"/>
          <w:bdr w:val="none" w:sz="0" w:space="0" w:color="auto" w:frame="1"/>
        </w:rPr>
        <w:t>理财</w:t>
      </w:r>
      <w:r w:rsidRPr="00F61F6B">
        <w:rPr>
          <w:rFonts w:ascii="Microsoft YaHei UI" w:eastAsia="Microsoft YaHei UI" w:hAnsi="Microsoft YaHei UI" w:hint="eastAsia"/>
          <w:color w:val="528693" w:themeColor="background2" w:themeShade="80"/>
          <w:bdr w:val="none" w:sz="0" w:space="0" w:color="auto" w:frame="1"/>
        </w:rPr>
        <w:t>等</w:t>
      </w:r>
      <w:r w:rsidR="00946BAA" w:rsidRPr="00F61F6B">
        <w:rPr>
          <w:rFonts w:ascii="Microsoft YaHei UI" w:eastAsia="Microsoft YaHei UI" w:hAnsi="Microsoft YaHei UI" w:hint="eastAsia"/>
          <w:color w:val="528693" w:themeColor="background2" w:themeShade="80"/>
          <w:bdr w:val="none" w:sz="0" w:space="0" w:color="auto" w:frame="1"/>
        </w:rPr>
        <w:t>社团</w:t>
      </w:r>
      <w:r w:rsidRPr="00F61F6B">
        <w:rPr>
          <w:rFonts w:ascii="Microsoft YaHei UI" w:eastAsia="Microsoft YaHei UI" w:hAnsi="Microsoft YaHei UI" w:hint="eastAsia"/>
          <w:color w:val="528693" w:themeColor="background2" w:themeShade="80"/>
          <w:bdr w:val="none" w:sz="0" w:space="0" w:color="auto" w:frame="1"/>
        </w:rPr>
        <w:t>活动</w:t>
      </w:r>
      <w:r w:rsidR="00B876F0" w:rsidRPr="00F61F6B">
        <w:rPr>
          <w:rFonts w:ascii="Microsoft YaHei UI" w:eastAsia="Microsoft YaHei UI" w:hAnsi="Microsoft YaHei UI" w:hint="eastAsia"/>
          <w:color w:val="528693" w:themeColor="background2" w:themeShade="80"/>
          <w:bdr w:val="none" w:sz="0" w:space="0" w:color="auto" w:frame="1"/>
        </w:rPr>
        <w:t>，</w:t>
      </w:r>
      <w:r w:rsidR="00FF7D29" w:rsidRPr="00F61F6B">
        <w:rPr>
          <w:rFonts w:ascii="Microsoft YaHei UI" w:eastAsia="Microsoft YaHei UI" w:hAnsi="Microsoft YaHei UI" w:hint="eastAsia"/>
          <w:color w:val="528693" w:themeColor="background2" w:themeShade="80"/>
          <w:bdr w:val="none" w:sz="0" w:space="0" w:color="auto" w:frame="1"/>
        </w:rPr>
        <w:t>我们在意</w:t>
      </w:r>
      <w:r w:rsidR="00FF7D29" w:rsidRPr="00F61F6B">
        <w:rPr>
          <w:rFonts w:ascii="Microsoft YaHei UI" w:eastAsia="Microsoft YaHei UI" w:hAnsi="Microsoft YaHei UI"/>
          <w:color w:val="528693" w:themeColor="background2" w:themeShade="80"/>
          <w:bdr w:val="none" w:sz="0" w:space="0" w:color="auto" w:frame="1"/>
        </w:rPr>
        <w:t>你的感受</w:t>
      </w:r>
      <w:r w:rsidR="00B876F0" w:rsidRPr="00F61F6B">
        <w:rPr>
          <w:rFonts w:ascii="Microsoft YaHei UI" w:eastAsia="Microsoft YaHei UI" w:hAnsi="Microsoft YaHei UI"/>
          <w:color w:val="528693" w:themeColor="background2" w:themeShade="80"/>
          <w:bdr w:val="none" w:sz="0" w:space="0" w:color="auto" w:frame="1"/>
        </w:rPr>
        <w:t>。</w:t>
      </w:r>
    </w:p>
    <w:p w:rsidR="00FF6248" w:rsidRPr="00FF6248" w:rsidRDefault="00FF6248" w:rsidP="00A86D57">
      <w:pPr>
        <w:pStyle w:val="afc"/>
        <w:spacing w:after="0"/>
        <w:ind w:firstLineChars="0" w:firstLine="0"/>
        <w:rPr>
          <w:rStyle w:val="1Char"/>
          <w:rFonts w:ascii="华康海报体W12(P)" w:eastAsia="华康海报体W12(P)"/>
          <w:sz w:val="36"/>
          <w:szCs w:val="28"/>
        </w:rPr>
      </w:pPr>
      <w:r w:rsidRPr="00FF6248">
        <w:rPr>
          <w:rStyle w:val="1Char"/>
          <w:rFonts w:ascii="方正胖娃简体" w:eastAsia="方正胖娃简体" w:hint="eastAsia"/>
          <w:sz w:val="36"/>
          <w:szCs w:val="28"/>
        </w:rPr>
        <w:lastRenderedPageBreak/>
        <w:t>合作伙伴</w:t>
      </w:r>
    </w:p>
    <w:p w:rsidR="00FF6248" w:rsidRPr="00FF6248" w:rsidRDefault="00FF6248" w:rsidP="00A86D57">
      <w:pPr>
        <w:pStyle w:val="afc"/>
        <w:numPr>
          <w:ilvl w:val="0"/>
          <w:numId w:val="24"/>
        </w:numPr>
        <w:spacing w:after="0"/>
        <w:ind w:left="0" w:firstLineChars="0"/>
        <w:rPr>
          <w:rStyle w:val="1Char"/>
          <w:rFonts w:ascii="方正胖娃简体" w:eastAsia="方正胖娃简体"/>
          <w:sz w:val="36"/>
          <w:szCs w:val="28"/>
        </w:rPr>
      </w:pPr>
      <w:r>
        <w:rPr>
          <w:noProof/>
        </w:rPr>
        <w:drawing>
          <wp:inline distT="0" distB="0" distL="0" distR="0">
            <wp:extent cx="2905125" cy="2139703"/>
            <wp:effectExtent l="0" t="0" r="0" b="0"/>
            <wp:docPr id="7" name="Object 11" descr="cid:image021.png@01D07224.F52B9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descr="cid:image021.png@01D07224.F52B9E50"/>
                    <pic:cNvPicPr>
                      <a:picLocks noChangeAspect="1" noChangeArrowheads="1"/>
                    </pic:cNvPicPr>
                  </pic:nvPicPr>
                  <pic:blipFill>
                    <a:blip r:embed="rId10" r:link="rId11" cstate="print"/>
                    <a:srcRect/>
                    <a:stretch>
                      <a:fillRect/>
                    </a:stretch>
                  </pic:blipFill>
                  <pic:spPr bwMode="auto">
                    <a:xfrm>
                      <a:off x="0" y="0"/>
                      <a:ext cx="2908608" cy="2142269"/>
                    </a:xfrm>
                    <a:prstGeom prst="rect">
                      <a:avLst/>
                    </a:prstGeom>
                    <a:noFill/>
                    <a:ln w="9525">
                      <a:noFill/>
                      <a:miter lim="800000"/>
                      <a:headEnd/>
                      <a:tailEnd/>
                    </a:ln>
                  </pic:spPr>
                </pic:pic>
              </a:graphicData>
            </a:graphic>
          </wp:inline>
        </w:drawing>
      </w:r>
    </w:p>
    <w:p w:rsidR="00192151" w:rsidRPr="00647CA2" w:rsidRDefault="00DD1EB6" w:rsidP="00A86D57">
      <w:pPr>
        <w:spacing w:after="0"/>
        <w:rPr>
          <w:rStyle w:val="1Char"/>
          <w:rFonts w:ascii="方正胖娃简体" w:eastAsia="方正胖娃简体"/>
          <w:sz w:val="36"/>
          <w:szCs w:val="28"/>
        </w:rPr>
      </w:pPr>
      <w:r w:rsidRPr="00647CA2">
        <w:rPr>
          <w:rStyle w:val="1Char"/>
          <w:rFonts w:ascii="方正胖娃简体" w:eastAsia="方正胖娃简体" w:hint="eastAsia"/>
          <w:sz w:val="36"/>
          <w:szCs w:val="28"/>
        </w:rPr>
        <w:t>关注我们</w:t>
      </w:r>
      <w:r w:rsidRPr="00647CA2">
        <w:rPr>
          <w:rStyle w:val="1Char"/>
          <w:rFonts w:ascii="方正胖娃简体" w:eastAsia="方正胖娃简体"/>
          <w:sz w:val="36"/>
          <w:szCs w:val="28"/>
        </w:rPr>
        <w:t>，</w:t>
      </w:r>
      <w:r w:rsidRPr="00647CA2">
        <w:rPr>
          <w:rStyle w:val="1Char"/>
          <w:rFonts w:ascii="方正胖娃简体" w:eastAsia="方正胖娃简体" w:hint="eastAsia"/>
          <w:sz w:val="36"/>
          <w:szCs w:val="28"/>
        </w:rPr>
        <w:t>了解</w:t>
      </w:r>
      <w:r w:rsidRPr="00647CA2">
        <w:rPr>
          <w:rStyle w:val="1Char"/>
          <w:rFonts w:ascii="方正胖娃简体" w:eastAsia="方正胖娃简体"/>
          <w:sz w:val="36"/>
          <w:szCs w:val="28"/>
        </w:rPr>
        <w:t>更多</w:t>
      </w:r>
    </w:p>
    <w:p w:rsidR="00FF6248" w:rsidRDefault="00F61F6B" w:rsidP="00A86D57">
      <w:pPr>
        <w:spacing w:after="0"/>
        <w:rPr>
          <w:rStyle w:val="1Char"/>
          <w:rFonts w:ascii="华康海报体W12(P)" w:eastAsia="华康海报体W12(P)"/>
          <w:sz w:val="36"/>
          <w:szCs w:val="28"/>
        </w:rPr>
      </w:pPr>
      <w:r>
        <w:rPr>
          <w:rStyle w:val="1Char"/>
          <w:rFonts w:ascii="华康海报体W12(P)" w:eastAsia="华康海报体W12(P)"/>
          <w:noProof/>
          <w:sz w:val="36"/>
          <w:szCs w:val="28"/>
        </w:rPr>
        <w:drawing>
          <wp:inline distT="0" distB="0" distL="0" distR="0">
            <wp:extent cx="3125973" cy="2017800"/>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973" cy="2017800"/>
                    </a:xfrm>
                    <a:prstGeom prst="rect">
                      <a:avLst/>
                    </a:prstGeom>
                    <a:noFill/>
                  </pic:spPr>
                </pic:pic>
              </a:graphicData>
            </a:graphic>
          </wp:inline>
        </w:drawing>
      </w:r>
    </w:p>
    <w:p w:rsidR="00FF6248" w:rsidRDefault="00FF6248" w:rsidP="00A86D57">
      <w:pPr>
        <w:spacing w:after="0"/>
        <w:rPr>
          <w:rStyle w:val="1Char"/>
          <w:rFonts w:ascii="华康海报体W12(P)" w:eastAsia="华康海报体W12(P)"/>
          <w:sz w:val="36"/>
          <w:szCs w:val="28"/>
        </w:rPr>
      </w:pPr>
    </w:p>
    <w:p w:rsidR="00FF6248" w:rsidRDefault="00FF6248" w:rsidP="00A86D57">
      <w:pPr>
        <w:spacing w:after="0"/>
        <w:rPr>
          <w:rStyle w:val="1Char"/>
          <w:rFonts w:ascii="华康海报体W12(P)" w:eastAsia="华康海报体W12(P)"/>
          <w:sz w:val="36"/>
          <w:szCs w:val="28"/>
        </w:rPr>
      </w:pPr>
    </w:p>
    <w:p w:rsidR="00FF6248" w:rsidRDefault="00FF6248" w:rsidP="00A86D57">
      <w:pPr>
        <w:spacing w:after="0"/>
        <w:rPr>
          <w:rStyle w:val="1Char"/>
          <w:rFonts w:ascii="华康海报体W12(P)" w:eastAsia="华康海报体W12(P)"/>
          <w:sz w:val="36"/>
          <w:szCs w:val="28"/>
        </w:rPr>
      </w:pPr>
    </w:p>
    <w:p w:rsidR="00FF6248" w:rsidRDefault="00FF6248" w:rsidP="00483FFF">
      <w:pPr>
        <w:rPr>
          <w:rStyle w:val="1Char"/>
          <w:rFonts w:ascii="华康海报体W12(P)" w:eastAsia="华康海报体W12(P)"/>
          <w:sz w:val="36"/>
          <w:szCs w:val="28"/>
        </w:rPr>
      </w:pPr>
    </w:p>
    <w:p w:rsidR="00A86D57" w:rsidRDefault="00A86D57" w:rsidP="00483FFF">
      <w:pPr>
        <w:rPr>
          <w:rStyle w:val="1Char"/>
          <w:rFonts w:ascii="华康海报体W12(P)" w:eastAsia="华康海报体W12(P)"/>
          <w:sz w:val="36"/>
          <w:szCs w:val="28"/>
        </w:rPr>
      </w:pPr>
    </w:p>
    <w:p w:rsidR="00A86D57" w:rsidRDefault="00A86D57" w:rsidP="00483FFF">
      <w:pPr>
        <w:rPr>
          <w:rStyle w:val="1Char"/>
          <w:rFonts w:ascii="华康海报体W12(P)" w:eastAsia="华康海报体W12(P)"/>
          <w:sz w:val="36"/>
          <w:szCs w:val="28"/>
        </w:rPr>
      </w:pPr>
    </w:p>
    <w:p w:rsidR="00A86D57" w:rsidRPr="00B4639D" w:rsidRDefault="00A86D57" w:rsidP="00483FFF">
      <w:pPr>
        <w:rPr>
          <w:rStyle w:val="1Char"/>
          <w:rFonts w:ascii="华康海报体W12(P)" w:eastAsia="华康海报体W12(P)"/>
          <w:sz w:val="36"/>
          <w:szCs w:val="28"/>
        </w:rPr>
        <w:sectPr w:rsidR="00A86D57" w:rsidRPr="00B4639D" w:rsidSect="00C5291B">
          <w:headerReference w:type="even" r:id="rId13"/>
          <w:headerReference w:type="default" r:id="rId14"/>
          <w:footerReference w:type="even" r:id="rId15"/>
          <w:footerReference w:type="default" r:id="rId16"/>
          <w:pgSz w:w="11907" w:h="16839" w:code="1"/>
          <w:pgMar w:top="1440" w:right="1418" w:bottom="1440" w:left="1418" w:header="709" w:footer="709" w:gutter="0"/>
          <w:pgNumType w:start="0"/>
          <w:cols w:space="720"/>
          <w:titlePg/>
          <w:docGrid w:linePitch="360"/>
        </w:sectPr>
      </w:pPr>
    </w:p>
    <w:p w:rsidR="00C5291B" w:rsidRDefault="00C5291B" w:rsidP="00483FFF">
      <w:pPr>
        <w:rPr>
          <w:rStyle w:val="1Char"/>
          <w:rFonts w:ascii="方正胖娃简体" w:eastAsia="方正胖娃简体"/>
          <w:sz w:val="36"/>
          <w:szCs w:val="28"/>
        </w:rPr>
        <w:sectPr w:rsidR="00C5291B" w:rsidSect="00FD5097">
          <w:type w:val="continuous"/>
          <w:pgSz w:w="11907" w:h="16839" w:code="1"/>
          <w:pgMar w:top="1440" w:right="1418" w:bottom="1440" w:left="1418" w:header="709" w:footer="709" w:gutter="0"/>
          <w:pgNumType w:start="0"/>
          <w:cols w:space="720"/>
          <w:titlePg/>
          <w:docGrid w:linePitch="360"/>
        </w:sectPr>
      </w:pPr>
    </w:p>
    <w:p w:rsidR="00946BAA" w:rsidRPr="00647CA2" w:rsidRDefault="00192151" w:rsidP="00483FFF">
      <w:pPr>
        <w:rPr>
          <w:rStyle w:val="1Char"/>
          <w:rFonts w:ascii="方正胖娃简体" w:eastAsia="方正胖娃简体"/>
          <w:sz w:val="36"/>
          <w:szCs w:val="28"/>
        </w:rPr>
      </w:pPr>
      <w:r w:rsidRPr="00647CA2">
        <w:rPr>
          <w:rStyle w:val="1Char"/>
          <w:rFonts w:ascii="方正胖娃简体" w:eastAsia="方正胖娃简体" w:hint="eastAsia"/>
          <w:sz w:val="36"/>
          <w:szCs w:val="28"/>
        </w:rPr>
        <w:lastRenderedPageBreak/>
        <w:t>招聘</w:t>
      </w:r>
      <w:r w:rsidRPr="00647CA2">
        <w:rPr>
          <w:rStyle w:val="1Char"/>
          <w:rFonts w:ascii="方正胖娃简体" w:eastAsia="方正胖娃简体"/>
          <w:sz w:val="36"/>
          <w:szCs w:val="28"/>
        </w:rPr>
        <w:t>职位</w:t>
      </w:r>
    </w:p>
    <w:tbl>
      <w:tblPr>
        <w:tblStyle w:val="1-11"/>
        <w:tblW w:w="0" w:type="auto"/>
        <w:tblLook w:val="04A0" w:firstRow="1" w:lastRow="0" w:firstColumn="1" w:lastColumn="0" w:noHBand="0" w:noVBand="1"/>
      </w:tblPr>
      <w:tblGrid>
        <w:gridCol w:w="1273"/>
        <w:gridCol w:w="7640"/>
      </w:tblGrid>
      <w:tr w:rsidR="0005313A" w:rsidRPr="00830599" w:rsidTr="0052385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273" w:type="dxa"/>
          </w:tcPr>
          <w:p w:rsidR="0005313A" w:rsidRPr="00B4639D" w:rsidRDefault="0005313A"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r w:rsidRPr="00B4639D">
              <w:rPr>
                <w:rFonts w:ascii="华康海报体W12(P)" w:eastAsia="华康海报体W12(P)" w:hAnsi="Microsoft YaHei UI" w:cs="宋体" w:hint="eastAsia"/>
                <w:color w:val="528693" w:themeColor="background2" w:themeShade="80"/>
                <w:sz w:val="22"/>
                <w:bdr w:val="none" w:sz="0" w:space="0" w:color="auto" w:frame="1"/>
              </w:rPr>
              <w:t>职位名称</w:t>
            </w:r>
          </w:p>
        </w:tc>
        <w:tc>
          <w:tcPr>
            <w:tcW w:w="7640" w:type="dxa"/>
          </w:tcPr>
          <w:p w:rsidR="0005313A" w:rsidRPr="00B4639D" w:rsidRDefault="00872A5B" w:rsidP="00071FA2">
            <w:pPr>
              <w:spacing w:line="276" w:lineRule="auto"/>
              <w:jc w:val="center"/>
              <w:cnfStyle w:val="100000000000" w:firstRow="1" w:lastRow="0" w:firstColumn="0" w:lastColumn="0" w:oddVBand="0" w:evenVBand="0" w:oddHBand="0" w:evenHBand="0" w:firstRowFirstColumn="0" w:firstRowLastColumn="0" w:lastRowFirstColumn="0" w:lastRowLastColumn="0"/>
              <w:rPr>
                <w:rFonts w:ascii="方正特粗光辉简体" w:eastAsia="方正特粗光辉简体" w:hAnsi="微软雅黑"/>
                <w:sz w:val="21"/>
                <w:szCs w:val="21"/>
              </w:rPr>
            </w:pPr>
            <w:r>
              <w:rPr>
                <w:rFonts w:ascii="方正特粗光辉简体" w:eastAsia="方正特粗光辉简体" w:hAnsi="宋体" w:cs="宋体" w:hint="eastAsia"/>
                <w:bCs w:val="0"/>
                <w:color w:val="528693" w:themeColor="background2" w:themeShade="80"/>
                <w:sz w:val="24"/>
                <w:bdr w:val="none" w:sz="0" w:space="0" w:color="auto" w:frame="1"/>
              </w:rPr>
              <w:t>英文</w:t>
            </w:r>
            <w:r w:rsidR="0055123B">
              <w:rPr>
                <w:rFonts w:ascii="方正特粗光辉简体" w:eastAsia="方正特粗光辉简体" w:hAnsi="宋体" w:cs="宋体" w:hint="eastAsia"/>
                <w:bCs w:val="0"/>
                <w:color w:val="528693" w:themeColor="background2" w:themeShade="80"/>
                <w:sz w:val="24"/>
                <w:bdr w:val="none" w:sz="0" w:space="0" w:color="auto" w:frame="1"/>
              </w:rPr>
              <w:t>产品咨询工程师</w:t>
            </w:r>
            <w:r w:rsidR="006C2AFC" w:rsidRPr="00B4639D">
              <w:rPr>
                <w:rFonts w:ascii="方正特粗光辉简体" w:eastAsia="方正特粗光辉简体" w:hAnsi="宋体" w:cs="宋体" w:hint="eastAsia"/>
                <w:bCs w:val="0"/>
                <w:color w:val="528693" w:themeColor="background2" w:themeShade="80"/>
                <w:sz w:val="24"/>
                <w:bdr w:val="none" w:sz="0" w:space="0" w:color="auto" w:frame="1"/>
              </w:rPr>
              <w:t>（上海</w:t>
            </w:r>
            <w:r w:rsidR="00A14B0D">
              <w:rPr>
                <w:rFonts w:ascii="方正特粗光辉简体" w:eastAsia="方正特粗光辉简体" w:hAnsi="宋体" w:cs="宋体" w:hint="eastAsia"/>
                <w:bCs w:val="0"/>
                <w:color w:val="528693" w:themeColor="background2" w:themeShade="80"/>
                <w:sz w:val="24"/>
                <w:bdr w:val="none" w:sz="0" w:space="0" w:color="auto" w:frame="1"/>
              </w:rPr>
              <w:t>/无锡</w:t>
            </w:r>
            <w:r w:rsidR="006C2AFC" w:rsidRPr="00B4639D">
              <w:rPr>
                <w:rFonts w:ascii="方正特粗光辉简体" w:eastAsia="方正特粗光辉简体" w:hAnsi="宋体" w:cs="宋体" w:hint="eastAsia"/>
                <w:bCs w:val="0"/>
                <w:color w:val="528693" w:themeColor="background2" w:themeShade="80"/>
                <w:sz w:val="24"/>
                <w:bdr w:val="none" w:sz="0" w:space="0" w:color="auto" w:frame="1"/>
              </w:rPr>
              <w:t>）</w:t>
            </w:r>
            <w:r w:rsidR="006C6A48">
              <w:rPr>
                <w:rFonts w:ascii="方正特粗光辉简体" w:eastAsia="方正特粗光辉简体" w:hAnsi="宋体" w:cs="宋体" w:hint="eastAsia"/>
                <w:bCs w:val="0"/>
                <w:color w:val="528693" w:themeColor="background2" w:themeShade="80"/>
                <w:sz w:val="24"/>
                <w:bdr w:val="none" w:sz="0" w:space="0" w:color="auto" w:frame="1"/>
              </w:rPr>
              <w:t xml:space="preserve">      </w:t>
            </w:r>
            <w:r w:rsidR="00071FA2">
              <w:rPr>
                <w:rFonts w:ascii="方正特粗光辉简体" w:eastAsia="方正特粗光辉简体" w:hAnsi="宋体" w:cs="宋体" w:hint="eastAsia"/>
                <w:bCs w:val="0"/>
                <w:color w:val="528693" w:themeColor="background2" w:themeShade="80"/>
                <w:sz w:val="24"/>
                <w:bdr w:val="none" w:sz="0" w:space="0" w:color="auto" w:frame="1"/>
              </w:rPr>
              <w:t>招聘人数</w:t>
            </w:r>
            <w:r w:rsidR="00071FA2">
              <w:rPr>
                <w:rFonts w:ascii="方正特粗光辉简体" w:eastAsia="方正特粗光辉简体" w:hAnsi="宋体" w:cs="宋体"/>
                <w:bCs w:val="0"/>
                <w:color w:val="528693" w:themeColor="background2" w:themeShade="80"/>
                <w:sz w:val="24"/>
                <w:bdr w:val="none" w:sz="0" w:space="0" w:color="auto" w:frame="1"/>
              </w:rPr>
              <w:t>：</w:t>
            </w:r>
            <w:r w:rsidR="006C6A48">
              <w:rPr>
                <w:rFonts w:ascii="方正特粗光辉简体" w:eastAsia="方正特粗光辉简体" w:hAnsi="宋体" w:cs="宋体" w:hint="eastAsia"/>
                <w:bCs w:val="0"/>
                <w:color w:val="528693" w:themeColor="background2" w:themeShade="80"/>
                <w:sz w:val="24"/>
                <w:bdr w:val="none" w:sz="0" w:space="0" w:color="auto" w:frame="1"/>
              </w:rPr>
              <w:t xml:space="preserve"> 30人</w:t>
            </w:r>
          </w:p>
        </w:tc>
      </w:tr>
      <w:tr w:rsidR="0005313A" w:rsidRPr="00830599" w:rsidTr="00523857">
        <w:trPr>
          <w:trHeight w:val="2428"/>
        </w:trPr>
        <w:tc>
          <w:tcPr>
            <w:cnfStyle w:val="001000000000" w:firstRow="0" w:lastRow="0" w:firstColumn="1" w:lastColumn="0" w:oddVBand="0" w:evenVBand="0" w:oddHBand="0" w:evenHBand="0" w:firstRowFirstColumn="0" w:firstRowLastColumn="0" w:lastRowFirstColumn="0" w:lastRowLastColumn="0"/>
            <w:tcW w:w="1273" w:type="dxa"/>
          </w:tcPr>
          <w:p w:rsidR="00D55AD8" w:rsidRDefault="00D55AD8"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p>
          <w:p w:rsidR="00D55AD8" w:rsidRDefault="00D55AD8"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p>
          <w:p w:rsidR="0005313A" w:rsidRPr="00454D13" w:rsidRDefault="0005313A" w:rsidP="0027254E">
            <w:pPr>
              <w:spacing w:line="276" w:lineRule="auto"/>
              <w:jc w:val="center"/>
              <w:rPr>
                <w:rFonts w:ascii="华康海报体W12(P)" w:eastAsia="华康海报体W12(P)" w:hAnsi="Microsoft YaHei UI" w:cs="宋体"/>
                <w:color w:val="528693" w:themeColor="background2" w:themeShade="80"/>
                <w:sz w:val="22"/>
                <w:bdr w:val="none" w:sz="0" w:space="0" w:color="auto" w:frame="1"/>
              </w:rPr>
            </w:pPr>
            <w:r w:rsidRPr="00454D13">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CD1116" w:rsidRDefault="00CD1116" w:rsidP="00523857">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CD1116">
              <w:rPr>
                <w:rFonts w:ascii="微软雅黑" w:eastAsia="微软雅黑" w:hAnsi="微软雅黑"/>
                <w:color w:val="3E5D78" w:themeColor="accent2" w:themeShade="80"/>
                <w:sz w:val="18"/>
                <w:szCs w:val="18"/>
              </w:rPr>
              <w:t>This position represents Microsoft and provides technical support to Microsoft Enterprise Premier Customers across the APGC region with the high customer satisfaction.  The candidate is required to be able to timely provide solutions and answers for customers in terms of their</w:t>
            </w:r>
            <w:r>
              <w:rPr>
                <w:rFonts w:ascii="微软雅黑" w:eastAsia="微软雅黑" w:hAnsi="微软雅黑"/>
                <w:color w:val="3E5D78" w:themeColor="accent2" w:themeShade="80"/>
                <w:sz w:val="18"/>
                <w:szCs w:val="18"/>
              </w:rPr>
              <w:t xml:space="preserve"> technical issues or projects.</w:t>
            </w:r>
          </w:p>
          <w:p w:rsidR="00B74007" w:rsidRPr="00454D13" w:rsidRDefault="00B74007" w:rsidP="0027254E">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B74007" w:rsidRPr="00454D13" w:rsidRDefault="00BF1D4F"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本科以上学历，计算机科学及英语</w:t>
            </w:r>
            <w:r w:rsidR="00B74007" w:rsidRPr="00454D13">
              <w:rPr>
                <w:rFonts w:ascii="微软雅黑" w:eastAsia="微软雅黑" w:hAnsi="微软雅黑" w:hint="eastAsia"/>
                <w:color w:val="3E5D78" w:themeColor="accent2" w:themeShade="80"/>
                <w:sz w:val="18"/>
                <w:szCs w:val="18"/>
              </w:rPr>
              <w:t>专业优先；</w:t>
            </w:r>
          </w:p>
          <w:p w:rsidR="0005313A" w:rsidRPr="00454D13" w:rsidRDefault="006C0472" w:rsidP="0027254E">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熟悉微软产品更欢迎</w:t>
            </w:r>
            <w:r w:rsidR="00B74007" w:rsidRPr="00454D13">
              <w:rPr>
                <w:rFonts w:ascii="微软雅黑" w:eastAsia="微软雅黑" w:hAnsi="微软雅黑" w:hint="eastAsia"/>
                <w:color w:val="3E5D78" w:themeColor="accent2" w:themeShade="80"/>
                <w:sz w:val="18"/>
                <w:szCs w:val="18"/>
              </w:rPr>
              <w:t>；</w:t>
            </w:r>
          </w:p>
          <w:p w:rsidR="00B74007" w:rsidRDefault="00D55AD8"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英语CET-6以上</w:t>
            </w:r>
            <w:r w:rsidR="0005313A" w:rsidRPr="00454D13">
              <w:rPr>
                <w:rFonts w:ascii="微软雅黑" w:eastAsia="微软雅黑" w:hAnsi="微软雅黑" w:hint="eastAsia"/>
                <w:color w:val="3E5D78" w:themeColor="accent2" w:themeShade="80"/>
                <w:sz w:val="18"/>
                <w:szCs w:val="18"/>
              </w:rPr>
              <w:t>，口语</w:t>
            </w:r>
            <w:r>
              <w:rPr>
                <w:rFonts w:ascii="微软雅黑" w:eastAsia="微软雅黑" w:hAnsi="微软雅黑" w:hint="eastAsia"/>
                <w:color w:val="3E5D78" w:themeColor="accent2" w:themeShade="80"/>
                <w:sz w:val="18"/>
                <w:szCs w:val="18"/>
              </w:rPr>
              <w:t>流利可与外籍人士交流</w:t>
            </w:r>
            <w:r w:rsidR="0005313A" w:rsidRPr="00454D13">
              <w:rPr>
                <w:rFonts w:ascii="微软雅黑" w:eastAsia="微软雅黑" w:hAnsi="微软雅黑" w:hint="eastAsia"/>
                <w:color w:val="3E5D78" w:themeColor="accent2" w:themeShade="80"/>
                <w:sz w:val="18"/>
                <w:szCs w:val="18"/>
              </w:rPr>
              <w:t>；</w:t>
            </w:r>
          </w:p>
          <w:p w:rsidR="00B368B5" w:rsidRPr="00454D13" w:rsidRDefault="00B368B5"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有责任心和</w:t>
            </w:r>
            <w:r>
              <w:rPr>
                <w:rFonts w:ascii="微软雅黑" w:eastAsia="微软雅黑" w:hAnsi="微软雅黑"/>
                <w:color w:val="3E5D78" w:themeColor="accent2" w:themeShade="80"/>
                <w:sz w:val="18"/>
                <w:szCs w:val="18"/>
              </w:rPr>
              <w:t>抗压</w:t>
            </w:r>
            <w:r>
              <w:rPr>
                <w:rFonts w:ascii="微软雅黑" w:eastAsia="微软雅黑" w:hAnsi="微软雅黑" w:hint="eastAsia"/>
                <w:color w:val="3E5D78" w:themeColor="accent2" w:themeShade="80"/>
                <w:sz w:val="18"/>
                <w:szCs w:val="18"/>
              </w:rPr>
              <w:t>性</w:t>
            </w:r>
            <w:r>
              <w:rPr>
                <w:rFonts w:ascii="微软雅黑" w:eastAsia="微软雅黑" w:hAnsi="微软雅黑"/>
                <w:color w:val="3E5D78" w:themeColor="accent2" w:themeShade="80"/>
                <w:sz w:val="18"/>
                <w:szCs w:val="18"/>
              </w:rPr>
              <w:t>，做事积极，有较强的学习能力</w:t>
            </w:r>
            <w:r>
              <w:rPr>
                <w:rFonts w:ascii="微软雅黑" w:eastAsia="微软雅黑" w:hAnsi="微软雅黑" w:hint="eastAsia"/>
                <w:color w:val="3E5D78" w:themeColor="accent2" w:themeShade="80"/>
                <w:sz w:val="18"/>
                <w:szCs w:val="18"/>
              </w:rPr>
              <w:t>；</w:t>
            </w:r>
          </w:p>
          <w:p w:rsidR="00710AB7" w:rsidRDefault="0005313A" w:rsidP="00710AB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出色</w:t>
            </w:r>
            <w:r w:rsidR="006C2AFC" w:rsidRPr="00454D13">
              <w:rPr>
                <w:rFonts w:ascii="微软雅黑" w:eastAsia="微软雅黑" w:hAnsi="微软雅黑" w:hint="eastAsia"/>
                <w:color w:val="3E5D78" w:themeColor="accent2" w:themeShade="80"/>
                <w:sz w:val="18"/>
                <w:szCs w:val="18"/>
              </w:rPr>
              <w:t>的</w:t>
            </w:r>
            <w:r w:rsidRPr="00454D13">
              <w:rPr>
                <w:rFonts w:ascii="微软雅黑" w:eastAsia="微软雅黑" w:hAnsi="微软雅黑" w:hint="eastAsia"/>
                <w:color w:val="3E5D78" w:themeColor="accent2" w:themeShade="80"/>
                <w:sz w:val="18"/>
                <w:szCs w:val="18"/>
              </w:rPr>
              <w:t>问题沟通解决能力，乐于帮助客户解决技术问题</w:t>
            </w:r>
            <w:r w:rsidR="0055123B">
              <w:rPr>
                <w:rFonts w:ascii="微软雅黑" w:eastAsia="微软雅黑" w:hAnsi="微软雅黑" w:hint="eastAsia"/>
                <w:color w:val="3E5D78" w:themeColor="accent2" w:themeShade="80"/>
                <w:sz w:val="18"/>
                <w:szCs w:val="18"/>
              </w:rPr>
              <w:t>。</w:t>
            </w:r>
          </w:p>
          <w:p w:rsidR="0055123B" w:rsidRPr="0055123B" w:rsidRDefault="0055123B" w:rsidP="00710AB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CD1116" w:rsidRDefault="00710AB7" w:rsidP="00CD1116">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本职位提供带薪技术培训,</w:t>
            </w:r>
            <w:r w:rsidR="00BD3CEB">
              <w:rPr>
                <w:rFonts w:ascii="微软雅黑" w:eastAsia="微软雅黑" w:hAnsi="微软雅黑" w:hint="eastAsia"/>
                <w:b/>
                <w:color w:val="3E5D78" w:themeColor="accent2" w:themeShade="80"/>
                <w:sz w:val="18"/>
                <w:szCs w:val="18"/>
              </w:rPr>
              <w:t>欢迎</w:t>
            </w:r>
            <w:r w:rsidRPr="00454D13">
              <w:rPr>
                <w:rFonts w:ascii="微软雅黑" w:eastAsia="微软雅黑" w:hAnsi="微软雅黑" w:hint="eastAsia"/>
                <w:b/>
                <w:color w:val="3E5D78" w:themeColor="accent2" w:themeShade="80"/>
                <w:sz w:val="18"/>
                <w:szCs w:val="18"/>
              </w:rPr>
              <w:t>非理工科背景</w:t>
            </w:r>
            <w:r w:rsidR="00B368B5">
              <w:rPr>
                <w:rFonts w:ascii="微软雅黑" w:eastAsia="微软雅黑" w:hAnsi="微软雅黑"/>
                <w:b/>
                <w:color w:val="3E5D78" w:themeColor="accent2" w:themeShade="80"/>
                <w:sz w:val="18"/>
                <w:szCs w:val="18"/>
              </w:rPr>
              <w:t>英语良好</w:t>
            </w:r>
            <w:r w:rsidR="00B368B5">
              <w:rPr>
                <w:rFonts w:ascii="微软雅黑" w:eastAsia="微软雅黑" w:hAnsi="微软雅黑" w:hint="eastAsia"/>
                <w:b/>
                <w:color w:val="3E5D78" w:themeColor="accent2" w:themeShade="80"/>
                <w:sz w:val="18"/>
                <w:szCs w:val="18"/>
              </w:rPr>
              <w:t>的</w:t>
            </w:r>
            <w:r w:rsidR="00B368B5">
              <w:rPr>
                <w:rFonts w:ascii="微软雅黑" w:eastAsia="微软雅黑" w:hAnsi="微软雅黑"/>
                <w:b/>
                <w:color w:val="3E5D78" w:themeColor="accent2" w:themeShade="80"/>
                <w:sz w:val="18"/>
                <w:szCs w:val="18"/>
              </w:rPr>
              <w:t>小伙伴</w:t>
            </w:r>
            <w:r w:rsidRPr="00454D13">
              <w:rPr>
                <w:rFonts w:ascii="微软雅黑" w:eastAsia="微软雅黑" w:hAnsi="微软雅黑"/>
                <w:b/>
                <w:color w:val="3E5D78" w:themeColor="accent2" w:themeShade="80"/>
                <w:sz w:val="18"/>
                <w:szCs w:val="18"/>
              </w:rPr>
              <w:t>投递</w:t>
            </w:r>
            <w:r w:rsidR="00B368B5">
              <w:rPr>
                <w:rFonts w:ascii="微软雅黑" w:eastAsia="微软雅黑" w:hAnsi="微软雅黑" w:hint="eastAsia"/>
                <w:b/>
                <w:color w:val="3E5D78" w:themeColor="accent2" w:themeShade="80"/>
                <w:sz w:val="18"/>
                <w:szCs w:val="18"/>
              </w:rPr>
              <w:t>简历</w:t>
            </w:r>
            <w:r w:rsidRPr="00454D13">
              <w:rPr>
                <w:rFonts w:ascii="微软雅黑" w:eastAsia="微软雅黑" w:hAnsi="微软雅黑"/>
                <w:b/>
                <w:color w:val="3E5D78" w:themeColor="accent2" w:themeShade="80"/>
                <w:sz w:val="18"/>
                <w:szCs w:val="18"/>
              </w:rPr>
              <w:t>；</w:t>
            </w:r>
          </w:p>
          <w:p w:rsidR="0005313A" w:rsidRPr="00710AB7" w:rsidRDefault="00CD1116" w:rsidP="00CD1116">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本职位有机会成为微软FTE（正式员工）;转正后第一年年薪</w:t>
            </w:r>
            <w:r>
              <w:rPr>
                <w:rFonts w:ascii="微软雅黑" w:eastAsia="微软雅黑" w:hAnsi="微软雅黑" w:hint="eastAsia"/>
                <w:b/>
                <w:color w:val="3E5D78" w:themeColor="accent2" w:themeShade="80"/>
                <w:sz w:val="18"/>
                <w:szCs w:val="18"/>
              </w:rPr>
              <w:t>有机会</w:t>
            </w:r>
            <w:r w:rsidRPr="00454D13">
              <w:rPr>
                <w:rFonts w:ascii="微软雅黑" w:eastAsia="微软雅黑" w:hAnsi="微软雅黑" w:hint="eastAsia"/>
                <w:b/>
                <w:color w:val="3E5D78" w:themeColor="accent2" w:themeShade="80"/>
                <w:sz w:val="18"/>
                <w:szCs w:val="18"/>
              </w:rPr>
              <w:t>达7-10万人民币。</w:t>
            </w:r>
          </w:p>
        </w:tc>
      </w:tr>
      <w:tr w:rsidR="00071FA2" w:rsidRPr="0005313A" w:rsidTr="00102A80">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071FA2" w:rsidRPr="00220F6A" w:rsidRDefault="00071FA2" w:rsidP="0027254E">
            <w:pPr>
              <w:jc w:val="center"/>
              <w:rPr>
                <w:rFonts w:ascii="华康海报体W12(P)" w:eastAsia="华康海报体W12(P)" w:hAnsi="Microsoft YaHei UI" w:cs="宋体"/>
                <w:b w:val="0"/>
                <w:color w:val="3E5D78" w:themeColor="accent2" w:themeShade="80"/>
                <w:sz w:val="21"/>
                <w:bdr w:val="none" w:sz="0" w:space="0" w:color="auto" w:frame="1"/>
              </w:rPr>
            </w:pPr>
          </w:p>
        </w:tc>
      </w:tr>
      <w:tr w:rsidR="00110112" w:rsidRPr="0005313A" w:rsidTr="00523857">
        <w:trPr>
          <w:trHeight w:val="426"/>
        </w:trPr>
        <w:tc>
          <w:tcPr>
            <w:cnfStyle w:val="001000000000" w:firstRow="0" w:lastRow="0" w:firstColumn="1" w:lastColumn="0" w:oddVBand="0" w:evenVBand="0" w:oddHBand="0" w:evenHBand="0" w:firstRowFirstColumn="0" w:firstRowLastColumn="0" w:lastRowFirstColumn="0" w:lastRowLastColumn="0"/>
            <w:tcW w:w="1273" w:type="dxa"/>
          </w:tcPr>
          <w:p w:rsidR="00110112" w:rsidRPr="00454D13" w:rsidRDefault="00110112" w:rsidP="0027254E">
            <w:pPr>
              <w:spacing w:line="276" w:lineRule="auto"/>
              <w:jc w:val="center"/>
              <w:rPr>
                <w:rFonts w:ascii="华康海报体W12(P)" w:eastAsia="华康海报体W12(P)" w:hAnsi="Microsoft YaHei UI" w:cs="宋体"/>
                <w:color w:val="528693" w:themeColor="background2" w:themeShade="80"/>
                <w:sz w:val="21"/>
                <w:bdr w:val="none" w:sz="0" w:space="0" w:color="auto" w:frame="1"/>
              </w:rPr>
            </w:pPr>
            <w:r w:rsidRPr="00454D13">
              <w:rPr>
                <w:rFonts w:ascii="华康海报体W12(P)" w:eastAsia="华康海报体W12(P)" w:hAnsi="Microsoft YaHei UI" w:cs="宋体" w:hint="eastAsia"/>
                <w:color w:val="528693" w:themeColor="background2" w:themeShade="80"/>
                <w:sz w:val="21"/>
                <w:bdr w:val="none" w:sz="0" w:space="0" w:color="auto" w:frame="1"/>
              </w:rPr>
              <w:t>职位名称</w:t>
            </w:r>
          </w:p>
        </w:tc>
        <w:tc>
          <w:tcPr>
            <w:tcW w:w="7640" w:type="dxa"/>
          </w:tcPr>
          <w:p w:rsidR="001471BC" w:rsidRPr="0027254E" w:rsidRDefault="00FD5097" w:rsidP="00071FA2">
            <w:pPr>
              <w:spacing w:line="276" w:lineRule="auto"/>
              <w:jc w:val="center"/>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2"/>
                <w:bdr w:val="none" w:sz="0" w:space="0" w:color="auto" w:frame="1"/>
              </w:rPr>
            </w:pPr>
            <w:r>
              <w:rPr>
                <w:rFonts w:ascii="方正特粗光辉简体" w:eastAsia="方正特粗光辉简体" w:hAnsi="宋体" w:cs="宋体" w:hint="eastAsia"/>
                <w:b/>
                <w:bCs/>
                <w:color w:val="528693" w:themeColor="background2" w:themeShade="80"/>
                <w:sz w:val="24"/>
                <w:bdr w:val="none" w:sz="0" w:space="0" w:color="auto" w:frame="1"/>
              </w:rPr>
              <w:t>开发</w:t>
            </w:r>
            <w:r w:rsidR="00454D13">
              <w:rPr>
                <w:rFonts w:ascii="方正特粗光辉简体" w:eastAsia="方正特粗光辉简体" w:hAnsi="宋体" w:cs="宋体" w:hint="eastAsia"/>
                <w:b/>
                <w:bCs/>
                <w:color w:val="528693" w:themeColor="background2" w:themeShade="80"/>
                <w:sz w:val="24"/>
                <w:bdr w:val="none" w:sz="0" w:space="0" w:color="auto" w:frame="1"/>
              </w:rPr>
              <w:t>支持工程师</w:t>
            </w:r>
            <w:r w:rsidR="00454D13">
              <w:rPr>
                <w:rFonts w:ascii="方正特粗光辉简体" w:eastAsia="方正特粗光辉简体" w:hAnsi="宋体" w:cs="宋体"/>
                <w:b/>
                <w:bCs/>
                <w:color w:val="528693" w:themeColor="background2" w:themeShade="80"/>
                <w:sz w:val="24"/>
                <w:bdr w:val="none" w:sz="0" w:space="0" w:color="auto" w:frame="1"/>
              </w:rPr>
              <w:t>（</w:t>
            </w:r>
            <w:r w:rsidR="00454D13">
              <w:rPr>
                <w:rFonts w:ascii="方正特粗光辉简体" w:eastAsia="方正特粗光辉简体" w:hAnsi="宋体" w:cs="宋体" w:hint="eastAsia"/>
                <w:b/>
                <w:bCs/>
                <w:color w:val="528693" w:themeColor="background2" w:themeShade="80"/>
                <w:sz w:val="24"/>
                <w:bdr w:val="none" w:sz="0" w:space="0" w:color="auto" w:frame="1"/>
              </w:rPr>
              <w:t>无锡</w:t>
            </w:r>
            <w:r w:rsidR="00454D13">
              <w:rPr>
                <w:rFonts w:ascii="方正特粗光辉简体" w:eastAsia="方正特粗光辉简体" w:hAnsi="宋体" w:cs="宋体"/>
                <w:b/>
                <w:bCs/>
                <w:color w:val="528693" w:themeColor="background2" w:themeShade="80"/>
                <w:sz w:val="24"/>
                <w:bdr w:val="none" w:sz="0" w:space="0" w:color="auto" w:frame="1"/>
              </w:rPr>
              <w:t>）</w:t>
            </w:r>
            <w:r w:rsidR="00071FA2">
              <w:rPr>
                <w:rFonts w:ascii="方正特粗光辉简体" w:eastAsia="方正特粗光辉简体" w:hAnsi="宋体" w:cs="宋体" w:hint="eastAsia"/>
                <w:bCs/>
                <w:color w:val="528693" w:themeColor="background2" w:themeShade="80"/>
                <w:sz w:val="24"/>
                <w:bdr w:val="none" w:sz="0" w:space="0" w:color="auto" w:frame="1"/>
              </w:rPr>
              <w:t xml:space="preserve">      </w:t>
            </w:r>
            <w:r w:rsidR="00071FA2"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071FA2" w:rsidRPr="00071FA2">
              <w:rPr>
                <w:rFonts w:ascii="方正特粗光辉简体" w:eastAsia="方正特粗光辉简体" w:hAnsi="宋体" w:cs="宋体"/>
                <w:b/>
                <w:color w:val="528693" w:themeColor="background2" w:themeShade="80"/>
                <w:sz w:val="24"/>
                <w:bdr w:val="none" w:sz="0" w:space="0" w:color="auto" w:frame="1"/>
              </w:rPr>
              <w:t>：</w:t>
            </w:r>
            <w:r w:rsidR="007018E8">
              <w:rPr>
                <w:rFonts w:ascii="方正特粗光辉简体" w:eastAsia="方正特粗光辉简体" w:hAnsi="宋体" w:cs="宋体" w:hint="eastAsia"/>
                <w:b/>
                <w:color w:val="528693" w:themeColor="background2" w:themeShade="80"/>
                <w:sz w:val="24"/>
                <w:bdr w:val="none" w:sz="0" w:space="0" w:color="auto" w:frame="1"/>
              </w:rPr>
              <w:t xml:space="preserve"> 2</w:t>
            </w:r>
            <w:r w:rsidR="00F40EB6">
              <w:rPr>
                <w:rFonts w:ascii="方正特粗光辉简体" w:eastAsia="方正特粗光辉简体" w:hAnsi="宋体" w:cs="宋体" w:hint="eastAsia"/>
                <w:b/>
                <w:color w:val="528693" w:themeColor="background2" w:themeShade="80"/>
                <w:sz w:val="24"/>
                <w:bdr w:val="none" w:sz="0" w:space="0" w:color="auto" w:frame="1"/>
              </w:rPr>
              <w:t>0</w:t>
            </w:r>
            <w:r w:rsidR="00071FA2"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110112" w:rsidRPr="00B368B5" w:rsidTr="00523857">
        <w:trPr>
          <w:trHeight w:val="1676"/>
        </w:trPr>
        <w:tc>
          <w:tcPr>
            <w:cnfStyle w:val="001000000000" w:firstRow="0" w:lastRow="0" w:firstColumn="1" w:lastColumn="0" w:oddVBand="0" w:evenVBand="0" w:oddHBand="0" w:evenHBand="0" w:firstRowFirstColumn="0" w:firstRowLastColumn="0" w:lastRowFirstColumn="0" w:lastRowLastColumn="0"/>
            <w:tcW w:w="1273" w:type="dxa"/>
          </w:tcPr>
          <w:p w:rsidR="00D55AD8" w:rsidRDefault="00D55AD8" w:rsidP="0027254E">
            <w:pPr>
              <w:spacing w:line="276" w:lineRule="auto"/>
              <w:jc w:val="center"/>
              <w:rPr>
                <w:rFonts w:ascii="华康海报体W12(P)" w:eastAsia="华康海报体W12(P)" w:hAnsi="Microsoft YaHei UI" w:cs="宋体"/>
                <w:color w:val="528693" w:themeColor="background2" w:themeShade="80"/>
                <w:sz w:val="21"/>
                <w:bdr w:val="none" w:sz="0" w:space="0" w:color="auto" w:frame="1"/>
              </w:rPr>
            </w:pPr>
          </w:p>
          <w:p w:rsidR="00D55AD8" w:rsidRDefault="00D55AD8" w:rsidP="0027254E">
            <w:pPr>
              <w:spacing w:line="276" w:lineRule="auto"/>
              <w:jc w:val="center"/>
              <w:rPr>
                <w:rFonts w:ascii="华康海报体W12(P)" w:eastAsia="华康海报体W12(P)" w:hAnsi="Microsoft YaHei UI" w:cs="宋体"/>
                <w:color w:val="528693" w:themeColor="background2" w:themeShade="80"/>
                <w:sz w:val="21"/>
                <w:bdr w:val="none" w:sz="0" w:space="0" w:color="auto" w:frame="1"/>
              </w:rPr>
            </w:pPr>
          </w:p>
          <w:p w:rsidR="00110112" w:rsidRPr="00220F6A" w:rsidRDefault="00110112" w:rsidP="0027254E">
            <w:pPr>
              <w:spacing w:line="276" w:lineRule="auto"/>
              <w:jc w:val="center"/>
              <w:rPr>
                <w:rFonts w:ascii="华康海报体W12(P)" w:eastAsia="华康海报体W12(P)" w:hAnsi="Microsoft YaHei UI" w:cs="宋体"/>
                <w:color w:val="528693" w:themeColor="background2" w:themeShade="80"/>
                <w:sz w:val="21"/>
                <w:bdr w:val="none" w:sz="0" w:space="0" w:color="auto" w:frame="1"/>
              </w:rPr>
            </w:pPr>
            <w:r w:rsidRPr="00220F6A">
              <w:rPr>
                <w:rFonts w:ascii="华康海报体W12(P)" w:eastAsia="华康海报体W12(P)" w:hAnsi="Microsoft YaHei UI" w:cs="宋体" w:hint="eastAsia"/>
                <w:color w:val="528693" w:themeColor="background2" w:themeShade="80"/>
                <w:sz w:val="21"/>
                <w:bdr w:val="none" w:sz="0" w:space="0" w:color="auto" w:frame="1"/>
              </w:rPr>
              <w:t>岗位简介</w:t>
            </w:r>
          </w:p>
        </w:tc>
        <w:tc>
          <w:tcPr>
            <w:tcW w:w="7640" w:type="dxa"/>
          </w:tcPr>
          <w:p w:rsidR="007018E8" w:rsidRPr="00A14B0D" w:rsidRDefault="00872A5B" w:rsidP="00A14B0D">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72A5B">
              <w:rPr>
                <w:rFonts w:ascii="微软雅黑" w:eastAsia="微软雅黑" w:hAnsi="微软雅黑" w:hint="eastAsia"/>
                <w:color w:val="3E5D78" w:themeColor="accent2" w:themeShade="80"/>
                <w:sz w:val="18"/>
                <w:szCs w:val="18"/>
              </w:rPr>
              <w:t>代表微软公司，针对微软产品提供软件开发方面的支持工作，解决微软产品服务关键性的技术问题。负责为IT工程师和企业客户通过电子邮件或网络平台等方式提供技术解决方案和技术支持，确保顾客对于微软的服务与产品持续地认可与满意。</w:t>
            </w:r>
            <w:r w:rsidR="007018E8">
              <w:rPr>
                <w:rFonts w:ascii="微软雅黑" w:eastAsia="微软雅黑" w:hAnsi="微软雅黑" w:hint="eastAsia"/>
                <w:sz w:val="18"/>
                <w:szCs w:val="18"/>
              </w:rPr>
              <w:t xml:space="preserve"> </w:t>
            </w:r>
            <w:r w:rsidR="007018E8" w:rsidRPr="00A14B0D">
              <w:rPr>
                <w:rFonts w:ascii="微软雅黑" w:eastAsia="微软雅黑" w:hAnsi="微软雅黑" w:hint="eastAsia"/>
                <w:color w:val="3E5D78" w:themeColor="accent2" w:themeShade="80"/>
                <w:sz w:val="18"/>
                <w:szCs w:val="18"/>
              </w:rPr>
              <w:t>通过培训可以掌握Web Form, MVC, Web API, ADO.NET, Entity Framework, ASP.NET SignalR, ASP.NET security等技术，从而有效解决客户问题</w:t>
            </w:r>
          </w:p>
          <w:p w:rsidR="00454D13" w:rsidRPr="007018E8" w:rsidRDefault="00454D13" w:rsidP="00872A5B">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454D13" w:rsidRPr="00454D13" w:rsidRDefault="00454D13" w:rsidP="00872A5B">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本科以上学历，计算机科学及相关专业优先；</w:t>
            </w:r>
          </w:p>
          <w:p w:rsidR="00B368B5" w:rsidRDefault="00D55AD8" w:rsidP="00B368B5">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英语CET-6以上</w:t>
            </w:r>
            <w:r w:rsidR="00454D13" w:rsidRPr="00454D13">
              <w:rPr>
                <w:rFonts w:ascii="微软雅黑" w:eastAsia="微软雅黑" w:hAnsi="微软雅黑" w:hint="eastAsia"/>
                <w:color w:val="3E5D78" w:themeColor="accent2" w:themeShade="80"/>
                <w:sz w:val="18"/>
                <w:szCs w:val="18"/>
              </w:rPr>
              <w:t>，</w:t>
            </w:r>
            <w:r w:rsidR="00FD5097">
              <w:rPr>
                <w:rFonts w:ascii="微软雅黑" w:eastAsia="微软雅黑" w:hAnsi="微软雅黑" w:hint="eastAsia"/>
                <w:color w:val="3E5D78" w:themeColor="accent2" w:themeShade="80"/>
                <w:sz w:val="18"/>
                <w:szCs w:val="18"/>
              </w:rPr>
              <w:t>有良好</w:t>
            </w:r>
            <w:r w:rsidR="00FD5097">
              <w:rPr>
                <w:rFonts w:ascii="微软雅黑" w:eastAsia="微软雅黑" w:hAnsi="微软雅黑"/>
                <w:color w:val="3E5D78" w:themeColor="accent2" w:themeShade="80"/>
                <w:sz w:val="18"/>
                <w:szCs w:val="18"/>
              </w:rPr>
              <w:t>的</w:t>
            </w:r>
            <w:r w:rsidR="00B368B5">
              <w:rPr>
                <w:rFonts w:ascii="微软雅黑" w:eastAsia="微软雅黑" w:hAnsi="微软雅黑" w:hint="eastAsia"/>
                <w:color w:val="3E5D78" w:themeColor="accent2" w:themeShade="80"/>
                <w:sz w:val="18"/>
                <w:szCs w:val="18"/>
              </w:rPr>
              <w:t>英</w:t>
            </w:r>
            <w:r w:rsidR="00B368B5">
              <w:rPr>
                <w:rFonts w:ascii="微软雅黑" w:eastAsia="微软雅黑" w:hAnsi="微软雅黑"/>
                <w:color w:val="3E5D78" w:themeColor="accent2" w:themeShade="80"/>
                <w:sz w:val="18"/>
                <w:szCs w:val="18"/>
              </w:rPr>
              <w:t>文</w:t>
            </w:r>
            <w:r w:rsidR="00FD5097">
              <w:rPr>
                <w:rFonts w:ascii="微软雅黑" w:eastAsia="微软雅黑" w:hAnsi="微软雅黑"/>
                <w:color w:val="3E5D78" w:themeColor="accent2" w:themeShade="80"/>
                <w:sz w:val="18"/>
                <w:szCs w:val="18"/>
              </w:rPr>
              <w:t>读写能力</w:t>
            </w:r>
            <w:r w:rsidR="00B6657B">
              <w:rPr>
                <w:rFonts w:ascii="微软雅黑" w:eastAsia="微软雅黑" w:hAnsi="微软雅黑" w:hint="eastAsia"/>
                <w:color w:val="3E5D78" w:themeColor="accent2" w:themeShade="80"/>
                <w:sz w:val="18"/>
                <w:szCs w:val="18"/>
              </w:rPr>
              <w:t>；</w:t>
            </w:r>
          </w:p>
          <w:p w:rsidR="00B6657B" w:rsidRPr="00454D13" w:rsidRDefault="00B6657B" w:rsidP="00B368B5">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熟悉C</w:t>
            </w:r>
            <w:r>
              <w:rPr>
                <w:rFonts w:ascii="微软雅黑" w:eastAsia="微软雅黑" w:hAnsi="微软雅黑"/>
                <w:color w:val="3E5D78" w:themeColor="accent2" w:themeShade="80"/>
                <w:sz w:val="18"/>
                <w:szCs w:val="18"/>
              </w:rPr>
              <w:t>#</w:t>
            </w:r>
            <w:r>
              <w:rPr>
                <w:rFonts w:ascii="微软雅黑" w:eastAsia="微软雅黑" w:hAnsi="微软雅黑" w:hint="eastAsia"/>
                <w:color w:val="3E5D78" w:themeColor="accent2" w:themeShade="80"/>
                <w:sz w:val="18"/>
                <w:szCs w:val="18"/>
              </w:rPr>
              <w:t>/C</w:t>
            </w:r>
            <w:r>
              <w:rPr>
                <w:rFonts w:ascii="微软雅黑" w:eastAsia="微软雅黑" w:hAnsi="微软雅黑"/>
                <w:color w:val="3E5D78" w:themeColor="accent2" w:themeShade="80"/>
                <w:sz w:val="18"/>
                <w:szCs w:val="18"/>
              </w:rPr>
              <w:t>++等计算机语言</w:t>
            </w:r>
            <w:r>
              <w:rPr>
                <w:rFonts w:ascii="微软雅黑" w:eastAsia="微软雅黑" w:hAnsi="微软雅黑" w:hint="eastAsia"/>
                <w:color w:val="3E5D78" w:themeColor="accent2" w:themeShade="80"/>
                <w:sz w:val="18"/>
                <w:szCs w:val="18"/>
              </w:rPr>
              <w:t>者</w:t>
            </w:r>
            <w:r>
              <w:rPr>
                <w:rFonts w:ascii="微软雅黑" w:eastAsia="微软雅黑" w:hAnsi="微软雅黑"/>
                <w:color w:val="3E5D78" w:themeColor="accent2" w:themeShade="80"/>
                <w:sz w:val="18"/>
                <w:szCs w:val="18"/>
              </w:rPr>
              <w:t>更欢迎；</w:t>
            </w:r>
          </w:p>
          <w:p w:rsidR="00110112" w:rsidRDefault="00454D13" w:rsidP="00872A5B">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出色的问题沟通解决能力，乐于帮助客户解决技术问题</w:t>
            </w:r>
            <w:r w:rsidR="00B6657B">
              <w:rPr>
                <w:rFonts w:ascii="微软雅黑" w:eastAsia="微软雅黑" w:hAnsi="微软雅黑" w:hint="eastAsia"/>
                <w:color w:val="3E5D78" w:themeColor="accent2" w:themeShade="80"/>
                <w:sz w:val="18"/>
                <w:szCs w:val="18"/>
              </w:rPr>
              <w:t>。</w:t>
            </w:r>
          </w:p>
          <w:p w:rsidR="00B368B5" w:rsidRDefault="00B368B5" w:rsidP="00B368B5">
            <w:pPr>
              <w:ind w:firstLineChars="150" w:firstLine="27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p>
          <w:p w:rsidR="00B368B5" w:rsidRDefault="00B368B5" w:rsidP="00B368B5">
            <w:pPr>
              <w:ind w:firstLineChars="150" w:firstLine="27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本职位提供带薪技术培训</w:t>
            </w:r>
            <w:r w:rsidRPr="00454D13">
              <w:rPr>
                <w:rFonts w:ascii="微软雅黑" w:eastAsia="微软雅黑" w:hAnsi="微软雅黑"/>
                <w:b/>
                <w:color w:val="3E5D78" w:themeColor="accent2" w:themeShade="80"/>
                <w:sz w:val="18"/>
                <w:szCs w:val="18"/>
              </w:rPr>
              <w:t>；</w:t>
            </w:r>
          </w:p>
          <w:p w:rsidR="00B368B5" w:rsidRPr="00B368B5" w:rsidRDefault="00B368B5" w:rsidP="00B368B5">
            <w:pPr>
              <w:ind w:firstLineChars="150" w:firstLine="27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Pr>
                <w:rFonts w:ascii="微软雅黑" w:eastAsia="微软雅黑" w:hAnsi="微软雅黑" w:hint="eastAsia"/>
                <w:b/>
                <w:color w:val="3E5D78" w:themeColor="accent2" w:themeShade="80"/>
                <w:sz w:val="18"/>
                <w:szCs w:val="18"/>
              </w:rPr>
              <w:t>本职位</w:t>
            </w:r>
            <w:r>
              <w:rPr>
                <w:rFonts w:ascii="微软雅黑" w:eastAsia="微软雅黑" w:hAnsi="微软雅黑"/>
                <w:b/>
                <w:color w:val="3E5D78" w:themeColor="accent2" w:themeShade="80"/>
                <w:sz w:val="18"/>
                <w:szCs w:val="18"/>
              </w:rPr>
              <w:t>有较大的发展空间，</w:t>
            </w:r>
            <w:r>
              <w:rPr>
                <w:rFonts w:ascii="微软雅黑" w:eastAsia="微软雅黑" w:hAnsi="微软雅黑" w:hint="eastAsia"/>
                <w:b/>
                <w:color w:val="3E5D78" w:themeColor="accent2" w:themeShade="80"/>
                <w:sz w:val="18"/>
                <w:szCs w:val="18"/>
              </w:rPr>
              <w:t>欢迎</w:t>
            </w:r>
            <w:r w:rsidR="00B5164A">
              <w:rPr>
                <w:rFonts w:ascii="微软雅黑" w:eastAsia="微软雅黑" w:hAnsi="微软雅黑" w:hint="eastAsia"/>
                <w:b/>
                <w:color w:val="3E5D78" w:themeColor="accent2" w:themeShade="80"/>
                <w:sz w:val="18"/>
                <w:szCs w:val="18"/>
              </w:rPr>
              <w:t>立志在</w:t>
            </w:r>
            <w:r>
              <w:rPr>
                <w:rFonts w:ascii="微软雅黑" w:eastAsia="微软雅黑" w:hAnsi="微软雅黑"/>
                <w:b/>
                <w:color w:val="3E5D78" w:themeColor="accent2" w:themeShade="80"/>
                <w:sz w:val="18"/>
                <w:szCs w:val="18"/>
              </w:rPr>
              <w:t>计算机软件</w:t>
            </w:r>
            <w:r>
              <w:rPr>
                <w:rFonts w:ascii="微软雅黑" w:eastAsia="微软雅黑" w:hAnsi="微软雅黑" w:hint="eastAsia"/>
                <w:b/>
                <w:color w:val="3E5D78" w:themeColor="accent2" w:themeShade="80"/>
                <w:sz w:val="18"/>
                <w:szCs w:val="18"/>
              </w:rPr>
              <w:t>发展的</w:t>
            </w:r>
            <w:r>
              <w:rPr>
                <w:rFonts w:ascii="微软雅黑" w:eastAsia="微软雅黑" w:hAnsi="微软雅黑"/>
                <w:b/>
                <w:color w:val="3E5D78" w:themeColor="accent2" w:themeShade="80"/>
                <w:sz w:val="18"/>
                <w:szCs w:val="18"/>
              </w:rPr>
              <w:t>小伙伴</w:t>
            </w:r>
            <w:r w:rsidR="00B5164A">
              <w:rPr>
                <w:rFonts w:ascii="微软雅黑" w:eastAsia="微软雅黑" w:hAnsi="微软雅黑" w:hint="eastAsia"/>
                <w:b/>
                <w:color w:val="3E5D78" w:themeColor="accent2" w:themeShade="80"/>
                <w:sz w:val="18"/>
                <w:szCs w:val="18"/>
              </w:rPr>
              <w:t>投递</w:t>
            </w:r>
            <w:r w:rsidR="00B5164A">
              <w:rPr>
                <w:rFonts w:ascii="微软雅黑" w:eastAsia="微软雅黑" w:hAnsi="微软雅黑"/>
                <w:b/>
                <w:color w:val="3E5D78" w:themeColor="accent2" w:themeShade="80"/>
                <w:sz w:val="18"/>
                <w:szCs w:val="18"/>
              </w:rPr>
              <w:t>简历。</w:t>
            </w:r>
          </w:p>
        </w:tc>
      </w:tr>
      <w:tr w:rsidR="00071FA2" w:rsidTr="008F3A86">
        <w:trPr>
          <w:trHeight w:val="395"/>
        </w:trPr>
        <w:tc>
          <w:tcPr>
            <w:cnfStyle w:val="001000000000" w:firstRow="0" w:lastRow="0" w:firstColumn="1" w:lastColumn="0" w:oddVBand="0" w:evenVBand="0" w:oddHBand="0" w:evenHBand="0" w:firstRowFirstColumn="0" w:firstRowLastColumn="0" w:lastRowFirstColumn="0" w:lastRowLastColumn="0"/>
            <w:tcW w:w="8913" w:type="dxa"/>
            <w:gridSpan w:val="2"/>
          </w:tcPr>
          <w:p w:rsidR="00071FA2" w:rsidRPr="00071FA2" w:rsidRDefault="00071FA2" w:rsidP="0027254E">
            <w:pPr>
              <w:jc w:val="center"/>
              <w:rPr>
                <w:rFonts w:ascii="华康海报体W12(P)" w:eastAsia="华康海报体W12(P)" w:hAnsi="Microsoft YaHei UI" w:cs="宋体"/>
                <w:b w:val="0"/>
                <w:color w:val="3E5D78" w:themeColor="accent2" w:themeShade="80"/>
                <w:sz w:val="21"/>
                <w:bdr w:val="none" w:sz="0" w:space="0" w:color="auto" w:frame="1"/>
              </w:rPr>
            </w:pPr>
          </w:p>
        </w:tc>
      </w:tr>
      <w:tr w:rsidR="00220F6A" w:rsidTr="00523857">
        <w:trPr>
          <w:trHeight w:val="381"/>
        </w:trPr>
        <w:tc>
          <w:tcPr>
            <w:cnfStyle w:val="001000000000" w:firstRow="0" w:lastRow="0" w:firstColumn="1" w:lastColumn="0" w:oddVBand="0" w:evenVBand="0" w:oddHBand="0" w:evenHBand="0" w:firstRowFirstColumn="0" w:firstRowLastColumn="0" w:lastRowFirstColumn="0" w:lastRowLastColumn="0"/>
            <w:tcW w:w="1273" w:type="dxa"/>
          </w:tcPr>
          <w:p w:rsidR="00220F6A" w:rsidRPr="00110112" w:rsidRDefault="00D55AD8" w:rsidP="0027254E">
            <w:pPr>
              <w:jc w:val="center"/>
              <w:rPr>
                <w:rFonts w:ascii="华康海报体W12(P)" w:eastAsia="华康海报体W12(P)" w:hAnsi="Microsoft YaHei UI" w:cs="宋体"/>
                <w:color w:val="528693" w:themeColor="background2" w:themeShade="80"/>
                <w:sz w:val="22"/>
                <w:bdr w:val="none" w:sz="0" w:space="0" w:color="auto" w:frame="1"/>
              </w:rPr>
            </w:pPr>
            <w:r w:rsidRPr="00454D13">
              <w:rPr>
                <w:rFonts w:ascii="华康海报体W12(P)" w:eastAsia="华康海报体W12(P)" w:hAnsi="Microsoft YaHei UI" w:cs="宋体" w:hint="eastAsia"/>
                <w:color w:val="528693" w:themeColor="background2" w:themeShade="80"/>
                <w:sz w:val="21"/>
                <w:bdr w:val="none" w:sz="0" w:space="0" w:color="auto" w:frame="1"/>
              </w:rPr>
              <w:t>职位名称</w:t>
            </w:r>
          </w:p>
        </w:tc>
        <w:tc>
          <w:tcPr>
            <w:tcW w:w="7640" w:type="dxa"/>
          </w:tcPr>
          <w:p w:rsidR="00220F6A" w:rsidRPr="00220F6A" w:rsidRDefault="00A14B0D" w:rsidP="00071FA2">
            <w:pPr>
              <w:ind w:firstLineChars="300" w:firstLine="720"/>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color w:val="528693" w:themeColor="background2" w:themeShade="80"/>
                <w:sz w:val="24"/>
                <w:bdr w:val="none" w:sz="0" w:space="0" w:color="auto" w:frame="1"/>
              </w:rPr>
            </w:pPr>
            <w:r>
              <w:rPr>
                <w:rFonts w:ascii="方正特粗光辉简体" w:eastAsia="方正特粗光辉简体" w:hAnsi="宋体" w:cs="宋体" w:hint="eastAsia"/>
                <w:b/>
                <w:bCs/>
                <w:color w:val="528693" w:themeColor="background2" w:themeShade="80"/>
                <w:sz w:val="24"/>
                <w:bdr w:val="none" w:sz="0" w:space="0" w:color="auto" w:frame="1"/>
              </w:rPr>
              <w:t>C#(.N</w:t>
            </w:r>
            <w:r>
              <w:rPr>
                <w:rFonts w:ascii="方正特粗光辉简体" w:eastAsia="方正特粗光辉简体" w:hAnsi="宋体" w:cs="宋体"/>
                <w:b/>
                <w:bCs/>
                <w:color w:val="528693" w:themeColor="background2" w:themeShade="80"/>
                <w:sz w:val="24"/>
                <w:bdr w:val="none" w:sz="0" w:space="0" w:color="auto" w:frame="1"/>
              </w:rPr>
              <w:t>et</w:t>
            </w:r>
            <w:r>
              <w:rPr>
                <w:rFonts w:ascii="方正特粗光辉简体" w:eastAsia="方正特粗光辉简体" w:hAnsi="宋体" w:cs="宋体" w:hint="eastAsia"/>
                <w:b/>
                <w:bCs/>
                <w:color w:val="528693" w:themeColor="background2" w:themeShade="80"/>
                <w:sz w:val="24"/>
                <w:bdr w:val="none" w:sz="0" w:space="0" w:color="auto" w:frame="1"/>
              </w:rPr>
              <w:t>)</w:t>
            </w:r>
            <w:r w:rsidR="00220F6A" w:rsidRPr="00220F6A">
              <w:rPr>
                <w:rFonts w:ascii="方正特粗光辉简体" w:eastAsia="方正特粗光辉简体" w:hAnsi="宋体" w:cs="宋体" w:hint="eastAsia"/>
                <w:b/>
                <w:bCs/>
                <w:color w:val="528693" w:themeColor="background2" w:themeShade="80"/>
                <w:sz w:val="24"/>
                <w:bdr w:val="none" w:sz="0" w:space="0" w:color="auto" w:frame="1"/>
              </w:rPr>
              <w:t>软件开发</w:t>
            </w:r>
            <w:r w:rsidR="00220F6A">
              <w:rPr>
                <w:rFonts w:ascii="方正特粗光辉简体" w:eastAsia="方正特粗光辉简体" w:hAnsi="宋体" w:cs="宋体" w:hint="eastAsia"/>
                <w:b/>
                <w:bCs/>
                <w:color w:val="528693" w:themeColor="background2" w:themeShade="80"/>
                <w:sz w:val="24"/>
                <w:bdr w:val="none" w:sz="0" w:space="0" w:color="auto" w:frame="1"/>
              </w:rPr>
              <w:t>/测试</w:t>
            </w:r>
            <w:r w:rsidR="00220F6A" w:rsidRPr="00220F6A">
              <w:rPr>
                <w:rFonts w:ascii="方正特粗光辉简体" w:eastAsia="方正特粗光辉简体" w:hAnsi="宋体" w:cs="宋体" w:hint="eastAsia"/>
                <w:b/>
                <w:bCs/>
                <w:color w:val="528693" w:themeColor="background2" w:themeShade="80"/>
                <w:sz w:val="24"/>
                <w:bdr w:val="none" w:sz="0" w:space="0" w:color="auto" w:frame="1"/>
              </w:rPr>
              <w:t>工程师</w:t>
            </w:r>
            <w:r w:rsidR="00220F6A">
              <w:rPr>
                <w:rFonts w:ascii="方正特粗光辉简体" w:eastAsia="方正特粗光辉简体" w:hAnsi="宋体" w:cs="宋体" w:hint="eastAsia"/>
                <w:b/>
                <w:bCs/>
                <w:color w:val="528693" w:themeColor="background2" w:themeShade="80"/>
                <w:sz w:val="24"/>
                <w:bdr w:val="none" w:sz="0" w:space="0" w:color="auto" w:frame="1"/>
              </w:rPr>
              <w:t>（上海）</w:t>
            </w:r>
            <w:r w:rsidR="00071FA2">
              <w:rPr>
                <w:rFonts w:ascii="方正特粗光辉简体" w:eastAsia="方正特粗光辉简体" w:hAnsi="宋体" w:cs="宋体" w:hint="eastAsia"/>
                <w:bCs/>
                <w:color w:val="528693" w:themeColor="background2" w:themeShade="80"/>
                <w:sz w:val="24"/>
                <w:bdr w:val="none" w:sz="0" w:space="0" w:color="auto" w:frame="1"/>
              </w:rPr>
              <w:t xml:space="preserve">      </w:t>
            </w:r>
            <w:r w:rsidR="004A6FE9">
              <w:rPr>
                <w:rFonts w:ascii="方正特粗光辉简体" w:eastAsia="方正特粗光辉简体" w:hAnsi="宋体" w:cs="宋体"/>
                <w:bCs/>
                <w:color w:val="528693" w:themeColor="background2" w:themeShade="80"/>
                <w:sz w:val="24"/>
                <w:bdr w:val="none" w:sz="0" w:space="0" w:color="auto" w:frame="1"/>
              </w:rPr>
              <w:t xml:space="preserve"> </w:t>
            </w:r>
            <w:r w:rsidR="00071FA2"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071FA2" w:rsidRPr="00071FA2">
              <w:rPr>
                <w:rFonts w:ascii="方正特粗光辉简体" w:eastAsia="方正特粗光辉简体" w:hAnsi="宋体" w:cs="宋体"/>
                <w:b/>
                <w:color w:val="528693" w:themeColor="background2" w:themeShade="80"/>
                <w:sz w:val="24"/>
                <w:bdr w:val="none" w:sz="0" w:space="0" w:color="auto" w:frame="1"/>
              </w:rPr>
              <w:t>：</w:t>
            </w:r>
            <w:r>
              <w:rPr>
                <w:rFonts w:ascii="方正特粗光辉简体" w:eastAsia="方正特粗光辉简体" w:hAnsi="宋体" w:cs="宋体" w:hint="eastAsia"/>
                <w:b/>
                <w:color w:val="528693" w:themeColor="background2" w:themeShade="80"/>
                <w:sz w:val="24"/>
                <w:bdr w:val="none" w:sz="0" w:space="0" w:color="auto" w:frame="1"/>
              </w:rPr>
              <w:t>3</w:t>
            </w:r>
            <w:r w:rsidR="00071FA2"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220F6A" w:rsidRPr="001471BC" w:rsidTr="00523857">
        <w:trPr>
          <w:trHeight w:val="1965"/>
        </w:trPr>
        <w:tc>
          <w:tcPr>
            <w:cnfStyle w:val="001000000000" w:firstRow="0" w:lastRow="0" w:firstColumn="1" w:lastColumn="0" w:oddVBand="0" w:evenVBand="0" w:oddHBand="0" w:evenHBand="0" w:firstRowFirstColumn="0" w:firstRowLastColumn="0" w:lastRowFirstColumn="0" w:lastRowLastColumn="0"/>
            <w:tcW w:w="1273" w:type="dxa"/>
          </w:tcPr>
          <w:p w:rsidR="00220F6A" w:rsidRDefault="00220F6A" w:rsidP="00220F6A">
            <w:pPr>
              <w:spacing w:line="276" w:lineRule="auto"/>
              <w:rPr>
                <w:rFonts w:ascii="华康海报体W12(P)" w:eastAsia="华康海报体W12(P)" w:hAnsi="Microsoft YaHei UI" w:cs="宋体"/>
                <w:color w:val="528693" w:themeColor="background2" w:themeShade="80"/>
                <w:sz w:val="22"/>
                <w:bdr w:val="none" w:sz="0" w:space="0" w:color="auto" w:frame="1"/>
              </w:rPr>
            </w:pPr>
          </w:p>
          <w:p w:rsidR="00220F6A" w:rsidRDefault="00220F6A" w:rsidP="00220F6A">
            <w:pPr>
              <w:spacing w:line="276" w:lineRule="auto"/>
              <w:rPr>
                <w:rFonts w:ascii="华康海报体W12(P)" w:eastAsia="华康海报体W12(P)" w:hAnsi="Microsoft YaHei UI" w:cs="宋体"/>
                <w:color w:val="528693" w:themeColor="background2" w:themeShade="80"/>
                <w:sz w:val="22"/>
                <w:bdr w:val="none" w:sz="0" w:space="0" w:color="auto" w:frame="1"/>
              </w:rPr>
            </w:pPr>
          </w:p>
          <w:p w:rsidR="00220F6A" w:rsidRPr="00110112" w:rsidRDefault="00220F6A" w:rsidP="00220F6A">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r w:rsidRPr="00454D13">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220F6A"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在项目经理带领下开发/测试产品，并和部门内部、客户保持良好的沟通配合，了解最新的产品需求，完成部门指定的任务量。</w:t>
            </w:r>
          </w:p>
          <w:p w:rsidR="00220F6A" w:rsidRDefault="00220F6A" w:rsidP="00872A5B">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220F6A" w:rsidRPr="00110112"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理工科专业，本科以上学历；</w:t>
            </w:r>
          </w:p>
          <w:p w:rsidR="00220F6A" w:rsidRPr="00110112"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至少熟练掌握一门编程语言；</w:t>
            </w:r>
          </w:p>
          <w:p w:rsidR="00220F6A" w:rsidRPr="00110112"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算法良好，数据库良好；</w:t>
            </w:r>
          </w:p>
          <w:p w:rsidR="00220F6A" w:rsidRPr="00872A5B" w:rsidRDefault="00220F6A" w:rsidP="00872A5B">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10112">
              <w:rPr>
                <w:rFonts w:ascii="微软雅黑" w:eastAsia="微软雅黑" w:hAnsi="微软雅黑" w:hint="eastAsia"/>
                <w:color w:val="3E5D78" w:themeColor="accent2" w:themeShade="80"/>
                <w:sz w:val="18"/>
                <w:szCs w:val="18"/>
              </w:rPr>
              <w:t>部分职位有</w:t>
            </w:r>
            <w:r w:rsidRPr="00872A5B">
              <w:rPr>
                <w:rFonts w:ascii="微软雅黑" w:eastAsia="微软雅黑" w:hAnsi="微软雅黑" w:hint="eastAsia"/>
                <w:color w:val="3E5D78" w:themeColor="accent2" w:themeShade="80"/>
                <w:sz w:val="18"/>
                <w:szCs w:val="18"/>
              </w:rPr>
              <w:t>英文要求</w:t>
            </w:r>
            <w:r w:rsidR="00B368B5">
              <w:rPr>
                <w:rFonts w:ascii="微软雅黑" w:eastAsia="微软雅黑" w:hAnsi="微软雅黑" w:hint="eastAsia"/>
                <w:color w:val="3E5D78" w:themeColor="accent2" w:themeShade="80"/>
                <w:sz w:val="18"/>
                <w:szCs w:val="18"/>
              </w:rPr>
              <w:t>。</w:t>
            </w:r>
          </w:p>
        </w:tc>
      </w:tr>
      <w:tr w:rsidR="004A6FE9" w:rsidRPr="00110112" w:rsidTr="009378FA">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4A6FE9" w:rsidRPr="00B4639D" w:rsidRDefault="004A6FE9" w:rsidP="0054512F">
            <w:pPr>
              <w:jc w:val="center"/>
              <w:rPr>
                <w:rFonts w:ascii="华康海报体W12(P)" w:eastAsia="华康海报体W12(P)" w:hAnsi="Microsoft YaHei UI" w:cs="宋体"/>
                <w:b w:val="0"/>
                <w:color w:val="3E5D78" w:themeColor="accent2" w:themeShade="80"/>
                <w:sz w:val="22"/>
                <w:bdr w:val="none" w:sz="0" w:space="0" w:color="auto" w:frame="1"/>
              </w:rPr>
            </w:pPr>
          </w:p>
        </w:tc>
      </w:tr>
      <w:tr w:rsidR="00B4639D" w:rsidRPr="001471BC" w:rsidTr="00523857">
        <w:trPr>
          <w:trHeight w:val="395"/>
        </w:trPr>
        <w:tc>
          <w:tcPr>
            <w:cnfStyle w:val="001000000000" w:firstRow="0" w:lastRow="0" w:firstColumn="1" w:lastColumn="0" w:oddVBand="0" w:evenVBand="0" w:oddHBand="0" w:evenHBand="0" w:firstRowFirstColumn="0" w:firstRowLastColumn="0" w:lastRowFirstColumn="0" w:lastRowLastColumn="0"/>
            <w:tcW w:w="1273" w:type="dxa"/>
          </w:tcPr>
          <w:p w:rsidR="00B4639D" w:rsidRPr="00110112" w:rsidRDefault="00B4639D" w:rsidP="0054512F">
            <w:pPr>
              <w:spacing w:line="276" w:lineRule="auto"/>
              <w:jc w:val="center"/>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lastRenderedPageBreak/>
              <w:t>职位名称</w:t>
            </w:r>
          </w:p>
        </w:tc>
        <w:tc>
          <w:tcPr>
            <w:tcW w:w="7640" w:type="dxa"/>
          </w:tcPr>
          <w:p w:rsidR="00B4639D" w:rsidRPr="00B4639D" w:rsidRDefault="00B4639D" w:rsidP="004A6FE9">
            <w:pPr>
              <w:ind w:firstLineChars="250" w:firstLine="600"/>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4"/>
                <w:szCs w:val="24"/>
                <w:bdr w:val="none" w:sz="0" w:space="0" w:color="auto" w:frame="1"/>
              </w:rPr>
            </w:pPr>
            <w:r w:rsidRPr="0027254E">
              <w:rPr>
                <w:rFonts w:ascii="方正特粗光辉简体" w:eastAsia="方正特粗光辉简体" w:hAnsi="宋体" w:cs="宋体" w:hint="eastAsia"/>
                <w:b/>
                <w:bCs/>
                <w:color w:val="528693" w:themeColor="background2" w:themeShade="80"/>
                <w:sz w:val="24"/>
                <w:szCs w:val="24"/>
                <w:bdr w:val="none" w:sz="0" w:space="0" w:color="auto" w:frame="1"/>
              </w:rPr>
              <w:t>招聘/</w:t>
            </w:r>
            <w:r w:rsidR="00A14B0D">
              <w:rPr>
                <w:rFonts w:ascii="方正特粗光辉简体" w:eastAsia="方正特粗光辉简体" w:hAnsi="宋体" w:cs="宋体" w:hint="eastAsia"/>
                <w:b/>
                <w:bCs/>
                <w:color w:val="528693" w:themeColor="background2" w:themeShade="80"/>
                <w:sz w:val="24"/>
                <w:szCs w:val="24"/>
                <w:bdr w:val="none" w:sz="0" w:space="0" w:color="auto" w:frame="1"/>
              </w:rPr>
              <w:t>人事</w:t>
            </w:r>
            <w:r w:rsidR="00A14B0D">
              <w:rPr>
                <w:rFonts w:ascii="方正特粗光辉简体" w:eastAsia="方正特粗光辉简体" w:hAnsi="宋体" w:cs="宋体"/>
                <w:b/>
                <w:bCs/>
                <w:color w:val="528693" w:themeColor="background2" w:themeShade="80"/>
                <w:sz w:val="24"/>
                <w:szCs w:val="24"/>
                <w:bdr w:val="none" w:sz="0" w:space="0" w:color="auto" w:frame="1"/>
              </w:rPr>
              <w:t>/</w:t>
            </w:r>
            <w:r w:rsidR="00A14B0D">
              <w:rPr>
                <w:rFonts w:ascii="方正特粗光辉简体" w:eastAsia="方正特粗光辉简体" w:hAnsi="宋体" w:cs="宋体" w:hint="eastAsia"/>
                <w:b/>
                <w:bCs/>
                <w:color w:val="528693" w:themeColor="background2" w:themeShade="80"/>
                <w:sz w:val="24"/>
                <w:szCs w:val="24"/>
                <w:bdr w:val="none" w:sz="0" w:space="0" w:color="auto" w:frame="1"/>
              </w:rPr>
              <w:t>财务</w:t>
            </w:r>
            <w:r w:rsidRPr="0027254E">
              <w:rPr>
                <w:rFonts w:ascii="方正特粗光辉简体" w:eastAsia="方正特粗光辉简体" w:hAnsi="宋体" w:cs="宋体"/>
                <w:b/>
                <w:bCs/>
                <w:color w:val="528693" w:themeColor="background2" w:themeShade="80"/>
                <w:sz w:val="24"/>
                <w:szCs w:val="24"/>
                <w:bdr w:val="none" w:sz="0" w:space="0" w:color="auto" w:frame="1"/>
              </w:rPr>
              <w:t>助理</w:t>
            </w:r>
            <w:r w:rsidRPr="008400C5">
              <w:rPr>
                <w:rFonts w:ascii="方正特粗光辉简体" w:eastAsia="方正特粗光辉简体" w:hAnsi="宋体" w:cs="宋体" w:hint="eastAsia"/>
                <w:b/>
                <w:bCs/>
                <w:color w:val="528693" w:themeColor="background2" w:themeShade="80"/>
                <w:sz w:val="24"/>
                <w:bdr w:val="none" w:sz="0" w:space="0" w:color="auto" w:frame="1"/>
              </w:rPr>
              <w:t>（</w:t>
            </w:r>
            <w:r w:rsidRPr="008400C5">
              <w:rPr>
                <w:rFonts w:ascii="方正特粗光辉简体" w:eastAsia="方正特粗光辉简体" w:hAnsi="宋体" w:cs="宋体"/>
                <w:b/>
                <w:bCs/>
                <w:color w:val="528693" w:themeColor="background2" w:themeShade="80"/>
                <w:sz w:val="24"/>
                <w:bdr w:val="none" w:sz="0" w:space="0" w:color="auto" w:frame="1"/>
              </w:rPr>
              <w:t>文职</w:t>
            </w:r>
            <w:r w:rsidRPr="008400C5">
              <w:rPr>
                <w:rFonts w:ascii="方正特粗光辉简体" w:eastAsia="方正特粗光辉简体" w:hAnsi="宋体" w:cs="宋体" w:hint="eastAsia"/>
                <w:b/>
                <w:bCs/>
                <w:color w:val="528693" w:themeColor="background2" w:themeShade="80"/>
                <w:sz w:val="24"/>
                <w:bdr w:val="none" w:sz="0" w:space="0" w:color="auto" w:frame="1"/>
              </w:rPr>
              <w:t>类/上海</w:t>
            </w:r>
            <w:r w:rsidRPr="008400C5">
              <w:rPr>
                <w:rFonts w:ascii="方正特粗光辉简体" w:eastAsia="方正特粗光辉简体" w:hAnsi="宋体" w:cs="宋体"/>
                <w:b/>
                <w:bCs/>
                <w:color w:val="528693" w:themeColor="background2" w:themeShade="80"/>
                <w:sz w:val="24"/>
                <w:bdr w:val="none" w:sz="0" w:space="0" w:color="auto" w:frame="1"/>
              </w:rPr>
              <w:t>）</w:t>
            </w:r>
            <w:r w:rsidR="004A6FE9">
              <w:rPr>
                <w:rFonts w:ascii="方正特粗光辉简体" w:eastAsia="方正特粗光辉简体" w:hAnsi="宋体" w:cs="宋体" w:hint="eastAsia"/>
                <w:bCs/>
                <w:color w:val="528693" w:themeColor="background2" w:themeShade="80"/>
                <w:sz w:val="24"/>
                <w:bdr w:val="none" w:sz="0" w:space="0" w:color="auto" w:frame="1"/>
              </w:rPr>
              <w:t xml:space="preserve">      </w:t>
            </w:r>
            <w:r w:rsidR="004A6FE9"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4A6FE9" w:rsidRPr="00071FA2">
              <w:rPr>
                <w:rFonts w:ascii="方正特粗光辉简体" w:eastAsia="方正特粗光辉简体" w:hAnsi="宋体" w:cs="宋体"/>
                <w:b/>
                <w:color w:val="528693" w:themeColor="background2" w:themeShade="80"/>
                <w:sz w:val="24"/>
                <w:bdr w:val="none" w:sz="0" w:space="0" w:color="auto" w:frame="1"/>
              </w:rPr>
              <w:t>：</w:t>
            </w:r>
            <w:r w:rsidR="00A14B0D">
              <w:rPr>
                <w:rFonts w:ascii="方正特粗光辉简体" w:eastAsia="方正特粗光辉简体" w:hAnsi="宋体" w:cs="宋体"/>
                <w:b/>
                <w:color w:val="528693" w:themeColor="background2" w:themeShade="80"/>
                <w:sz w:val="24"/>
                <w:bdr w:val="none" w:sz="0" w:space="0" w:color="auto" w:frame="1"/>
              </w:rPr>
              <w:t>5</w:t>
            </w:r>
            <w:r w:rsidR="004A6FE9"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B4639D" w:rsidRPr="001471BC" w:rsidTr="00523857">
        <w:trPr>
          <w:trHeight w:val="2300"/>
        </w:trPr>
        <w:tc>
          <w:tcPr>
            <w:cnfStyle w:val="001000000000" w:firstRow="0" w:lastRow="0" w:firstColumn="1" w:lastColumn="0" w:oddVBand="0" w:evenVBand="0" w:oddHBand="0" w:evenHBand="0" w:firstRowFirstColumn="0" w:firstRowLastColumn="0" w:lastRowFirstColumn="0" w:lastRowLastColumn="0"/>
            <w:tcW w:w="1273" w:type="dxa"/>
          </w:tcPr>
          <w:p w:rsidR="00523857" w:rsidRDefault="00523857" w:rsidP="00523857">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523857" w:rsidRDefault="00523857" w:rsidP="00523857">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B4639D" w:rsidRPr="00110112" w:rsidRDefault="00B4639D" w:rsidP="00523857">
            <w:pPr>
              <w:spacing w:line="276" w:lineRule="auto"/>
              <w:ind w:firstLineChars="50" w:firstLine="110"/>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B4639D" w:rsidRPr="001471BC" w:rsidRDefault="00B4639D" w:rsidP="00B4639D">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辅助团队的工作，完成主管分配的任务</w:t>
            </w:r>
          </w:p>
          <w:p w:rsidR="00B4639D" w:rsidRPr="001471BC" w:rsidRDefault="00B4639D" w:rsidP="00B4639D">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公司相关自媒体平台的内容撰写及效果跟踪；公司形象及宣传新闻资料的撰写、整理；</w:t>
            </w:r>
          </w:p>
          <w:p w:rsidR="00B4639D" w:rsidRDefault="00B4639D" w:rsidP="00B4639D">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辅助招聘团队及招聘渠道相关工作</w:t>
            </w:r>
          </w:p>
          <w:p w:rsidR="00B4639D" w:rsidRPr="001471BC" w:rsidRDefault="00B4639D" w:rsidP="0054512F">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B4639D" w:rsidRPr="001471BC" w:rsidRDefault="00B4639D" w:rsidP="00B4639D">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本科及以上学历，专业不限；</w:t>
            </w:r>
          </w:p>
          <w:p w:rsidR="00B4639D" w:rsidRPr="001471BC" w:rsidRDefault="00B4639D" w:rsidP="005728FE">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2018届</w:t>
            </w:r>
            <w:r w:rsidRPr="00A21A7C">
              <w:rPr>
                <w:rFonts w:ascii="微软雅黑" w:eastAsia="微软雅黑" w:hAnsi="微软雅黑"/>
                <w:color w:val="3E5D78" w:themeColor="accent2" w:themeShade="80"/>
                <w:sz w:val="18"/>
                <w:szCs w:val="18"/>
                <w:u w:val="wave"/>
              </w:rPr>
              <w:t>实习生要求</w:t>
            </w:r>
            <w:r w:rsidRPr="001471BC">
              <w:rPr>
                <w:rFonts w:ascii="微软雅黑" w:eastAsia="微软雅黑" w:hAnsi="微软雅黑" w:hint="eastAsia"/>
                <w:color w:val="3E5D78" w:themeColor="accent2" w:themeShade="80"/>
                <w:sz w:val="18"/>
                <w:szCs w:val="18"/>
              </w:rPr>
              <w:t>每周</w:t>
            </w:r>
            <w:r>
              <w:rPr>
                <w:rFonts w:ascii="微软雅黑" w:eastAsia="微软雅黑" w:hAnsi="微软雅黑" w:hint="eastAsia"/>
                <w:color w:val="3E5D78" w:themeColor="accent2" w:themeShade="80"/>
                <w:sz w:val="18"/>
                <w:szCs w:val="18"/>
              </w:rPr>
              <w:t>至少</w:t>
            </w:r>
            <w:r>
              <w:rPr>
                <w:rFonts w:ascii="微软雅黑" w:eastAsia="微软雅黑" w:hAnsi="微软雅黑"/>
                <w:color w:val="3E5D78" w:themeColor="accent2" w:themeShade="80"/>
                <w:sz w:val="18"/>
                <w:szCs w:val="18"/>
              </w:rPr>
              <w:t>出勤</w:t>
            </w:r>
            <w:r w:rsidRPr="001471BC">
              <w:rPr>
                <w:rFonts w:ascii="微软雅黑" w:eastAsia="微软雅黑" w:hAnsi="微软雅黑" w:hint="eastAsia"/>
                <w:color w:val="3E5D78" w:themeColor="accent2" w:themeShade="80"/>
                <w:sz w:val="18"/>
                <w:szCs w:val="18"/>
              </w:rPr>
              <w:t>3-4天，实习3个月以上，能长期实习者优先；</w:t>
            </w:r>
          </w:p>
          <w:p w:rsidR="00B4639D" w:rsidRPr="001471BC" w:rsidRDefault="00B4639D" w:rsidP="005728FE">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1471BC">
              <w:rPr>
                <w:rFonts w:ascii="微软雅黑" w:eastAsia="微软雅黑" w:hAnsi="微软雅黑" w:hint="eastAsia"/>
                <w:color w:val="3E5D78" w:themeColor="accent2" w:themeShade="80"/>
                <w:sz w:val="18"/>
                <w:szCs w:val="18"/>
              </w:rPr>
              <w:t>认真负责，注重效率，团队合作精神，学习能力强，并具有较强的沟通能力；</w:t>
            </w:r>
          </w:p>
          <w:p w:rsidR="00B4639D" w:rsidRPr="001471BC" w:rsidRDefault="00B4639D" w:rsidP="005728FE">
            <w:pPr>
              <w:spacing w:line="276" w:lineRule="auto"/>
              <w:ind w:firstLineChars="50" w:firstLine="90"/>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color w:val="528693" w:themeColor="background2" w:themeShade="80"/>
                <w:sz w:val="22"/>
                <w:bdr w:val="none" w:sz="0" w:space="0" w:color="auto" w:frame="1"/>
              </w:rPr>
            </w:pPr>
            <w:r w:rsidRPr="001471BC">
              <w:rPr>
                <w:rFonts w:ascii="微软雅黑" w:eastAsia="微软雅黑" w:hAnsi="微软雅黑" w:hint="eastAsia"/>
                <w:color w:val="3E5D78" w:themeColor="accent2" w:themeShade="80"/>
                <w:sz w:val="18"/>
                <w:szCs w:val="18"/>
              </w:rPr>
              <w:t>能熟练使用office软件、新媒体工具，PS美工特长, 英语能力良好。</w:t>
            </w:r>
          </w:p>
        </w:tc>
      </w:tr>
      <w:tr w:rsidR="004A6FE9" w:rsidRPr="00110112" w:rsidTr="00145D5F">
        <w:trPr>
          <w:trHeight w:val="535"/>
        </w:trPr>
        <w:tc>
          <w:tcPr>
            <w:cnfStyle w:val="001000000000" w:firstRow="0" w:lastRow="0" w:firstColumn="1" w:lastColumn="0" w:oddVBand="0" w:evenVBand="0" w:oddHBand="0" w:evenHBand="0" w:firstRowFirstColumn="0" w:firstRowLastColumn="0" w:lastRowFirstColumn="0" w:lastRowLastColumn="0"/>
            <w:tcW w:w="8913" w:type="dxa"/>
            <w:gridSpan w:val="2"/>
          </w:tcPr>
          <w:p w:rsidR="004A6FE9" w:rsidRPr="00110112" w:rsidRDefault="004A6FE9" w:rsidP="00523857">
            <w:pPr>
              <w:jc w:val="center"/>
              <w:rPr>
                <w:rFonts w:ascii="微软雅黑" w:eastAsia="微软雅黑" w:hAnsi="微软雅黑"/>
                <w:color w:val="3E5D78" w:themeColor="accent2" w:themeShade="80"/>
                <w:sz w:val="18"/>
                <w:szCs w:val="18"/>
              </w:rPr>
            </w:pPr>
          </w:p>
        </w:tc>
      </w:tr>
      <w:tr w:rsidR="00F40EB6" w:rsidRPr="0027254E" w:rsidTr="00195AB5">
        <w:trPr>
          <w:trHeight w:val="426"/>
        </w:trPr>
        <w:tc>
          <w:tcPr>
            <w:cnfStyle w:val="001000000000" w:firstRow="0" w:lastRow="0" w:firstColumn="1" w:lastColumn="0" w:oddVBand="0" w:evenVBand="0" w:oddHBand="0" w:evenHBand="0" w:firstRowFirstColumn="0" w:firstRowLastColumn="0" w:lastRowFirstColumn="0" w:lastRowLastColumn="0"/>
            <w:tcW w:w="1273" w:type="dxa"/>
          </w:tcPr>
          <w:p w:rsidR="00F40EB6" w:rsidRPr="00454D13"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r w:rsidRPr="00454D13">
              <w:rPr>
                <w:rFonts w:ascii="华康海报体W12(P)" w:eastAsia="华康海报体W12(P)" w:hAnsi="Microsoft YaHei UI" w:cs="宋体" w:hint="eastAsia"/>
                <w:color w:val="528693" w:themeColor="background2" w:themeShade="80"/>
                <w:sz w:val="21"/>
                <w:bdr w:val="none" w:sz="0" w:space="0" w:color="auto" w:frame="1"/>
              </w:rPr>
              <w:t>职位名称</w:t>
            </w:r>
          </w:p>
        </w:tc>
        <w:tc>
          <w:tcPr>
            <w:tcW w:w="7640" w:type="dxa"/>
          </w:tcPr>
          <w:p w:rsidR="00F40EB6" w:rsidRPr="0027254E" w:rsidRDefault="00872A5B" w:rsidP="00195AB5">
            <w:pPr>
              <w:spacing w:line="276" w:lineRule="auto"/>
              <w:jc w:val="center"/>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2"/>
                <w:bdr w:val="none" w:sz="0" w:space="0" w:color="auto" w:frame="1"/>
              </w:rPr>
            </w:pPr>
            <w:r>
              <w:rPr>
                <w:rFonts w:ascii="方正特粗光辉简体" w:eastAsia="方正特粗光辉简体" w:hAnsi="宋体" w:cs="宋体" w:hint="eastAsia"/>
                <w:b/>
                <w:bCs/>
                <w:color w:val="528693" w:themeColor="background2" w:themeShade="80"/>
                <w:sz w:val="24"/>
                <w:bdr w:val="none" w:sz="0" w:space="0" w:color="auto" w:frame="1"/>
              </w:rPr>
              <w:t>英文技术</w:t>
            </w:r>
            <w:r w:rsidR="00F40EB6">
              <w:rPr>
                <w:rFonts w:ascii="方正特粗光辉简体" w:eastAsia="方正特粗光辉简体" w:hAnsi="宋体" w:cs="宋体" w:hint="eastAsia"/>
                <w:b/>
                <w:bCs/>
                <w:color w:val="528693" w:themeColor="background2" w:themeShade="80"/>
                <w:sz w:val="24"/>
                <w:bdr w:val="none" w:sz="0" w:space="0" w:color="auto" w:frame="1"/>
              </w:rPr>
              <w:t>支持工程师</w:t>
            </w:r>
            <w:r w:rsidR="00F40EB6">
              <w:rPr>
                <w:rFonts w:ascii="方正特粗光辉简体" w:eastAsia="方正特粗光辉简体" w:hAnsi="宋体" w:cs="宋体"/>
                <w:b/>
                <w:bCs/>
                <w:color w:val="528693" w:themeColor="background2" w:themeShade="80"/>
                <w:sz w:val="24"/>
                <w:bdr w:val="none" w:sz="0" w:space="0" w:color="auto" w:frame="1"/>
              </w:rPr>
              <w:t>（</w:t>
            </w:r>
            <w:r w:rsidR="00F40EB6">
              <w:rPr>
                <w:rFonts w:ascii="方正特粗光辉简体" w:eastAsia="方正特粗光辉简体" w:hAnsi="宋体" w:cs="宋体" w:hint="eastAsia"/>
                <w:b/>
                <w:bCs/>
                <w:color w:val="528693" w:themeColor="background2" w:themeShade="80"/>
                <w:sz w:val="24"/>
                <w:bdr w:val="none" w:sz="0" w:space="0" w:color="auto" w:frame="1"/>
              </w:rPr>
              <w:t>上海</w:t>
            </w:r>
            <w:r w:rsidR="00F40EB6">
              <w:rPr>
                <w:rFonts w:ascii="方正特粗光辉简体" w:eastAsia="方正特粗光辉简体" w:hAnsi="宋体" w:cs="宋体"/>
                <w:b/>
                <w:bCs/>
                <w:color w:val="528693" w:themeColor="background2" w:themeShade="80"/>
                <w:sz w:val="24"/>
                <w:bdr w:val="none" w:sz="0" w:space="0" w:color="auto" w:frame="1"/>
              </w:rPr>
              <w:t>）</w:t>
            </w:r>
            <w:r w:rsidR="00F40EB6">
              <w:rPr>
                <w:rFonts w:ascii="方正特粗光辉简体" w:eastAsia="方正特粗光辉简体" w:hAnsi="宋体" w:cs="宋体" w:hint="eastAsia"/>
                <w:bCs/>
                <w:color w:val="528693" w:themeColor="background2" w:themeShade="80"/>
                <w:sz w:val="24"/>
                <w:bdr w:val="none" w:sz="0" w:space="0" w:color="auto" w:frame="1"/>
              </w:rPr>
              <w:t xml:space="preserve">      </w:t>
            </w:r>
            <w:r w:rsidR="00F40EB6"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00F40EB6" w:rsidRPr="00071FA2">
              <w:rPr>
                <w:rFonts w:ascii="方正特粗光辉简体" w:eastAsia="方正特粗光辉简体" w:hAnsi="宋体" w:cs="宋体"/>
                <w:b/>
                <w:color w:val="528693" w:themeColor="background2" w:themeShade="80"/>
                <w:sz w:val="24"/>
                <w:bdr w:val="none" w:sz="0" w:space="0" w:color="auto" w:frame="1"/>
              </w:rPr>
              <w:t>：</w:t>
            </w:r>
            <w:r w:rsidR="00A14B0D">
              <w:rPr>
                <w:rFonts w:ascii="方正特粗光辉简体" w:eastAsia="方正特粗光辉简体" w:hAnsi="宋体" w:cs="宋体" w:hint="eastAsia"/>
                <w:b/>
                <w:color w:val="528693" w:themeColor="background2" w:themeShade="80"/>
                <w:sz w:val="24"/>
                <w:bdr w:val="none" w:sz="0" w:space="0" w:color="auto" w:frame="1"/>
              </w:rPr>
              <w:t xml:space="preserve"> 1</w:t>
            </w:r>
            <w:r w:rsidR="00F40EB6">
              <w:rPr>
                <w:rFonts w:ascii="方正特粗光辉简体" w:eastAsia="方正特粗光辉简体" w:hAnsi="宋体" w:cs="宋体" w:hint="eastAsia"/>
                <w:b/>
                <w:color w:val="528693" w:themeColor="background2" w:themeShade="80"/>
                <w:sz w:val="24"/>
                <w:bdr w:val="none" w:sz="0" w:space="0" w:color="auto" w:frame="1"/>
              </w:rPr>
              <w:t>0</w:t>
            </w:r>
            <w:r w:rsidR="00F40EB6" w:rsidRPr="00071FA2">
              <w:rPr>
                <w:rFonts w:ascii="方正特粗光辉简体" w:eastAsia="方正特粗光辉简体" w:hAnsi="宋体" w:cs="宋体" w:hint="eastAsia"/>
                <w:b/>
                <w:color w:val="528693" w:themeColor="background2" w:themeShade="80"/>
                <w:sz w:val="24"/>
                <w:bdr w:val="none" w:sz="0" w:space="0" w:color="auto" w:frame="1"/>
              </w:rPr>
              <w:t>人</w:t>
            </w:r>
          </w:p>
        </w:tc>
      </w:tr>
      <w:tr w:rsidR="00F40EB6" w:rsidRPr="0005313A" w:rsidTr="00195AB5">
        <w:trPr>
          <w:trHeight w:val="1676"/>
        </w:trPr>
        <w:tc>
          <w:tcPr>
            <w:cnfStyle w:val="001000000000" w:firstRow="0" w:lastRow="0" w:firstColumn="1" w:lastColumn="0" w:oddVBand="0" w:evenVBand="0" w:oddHBand="0" w:evenHBand="0" w:firstRowFirstColumn="0" w:firstRowLastColumn="0" w:lastRowFirstColumn="0" w:lastRowLastColumn="0"/>
            <w:tcW w:w="1273" w:type="dxa"/>
          </w:tcPr>
          <w:p w:rsidR="00F40EB6"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p>
          <w:p w:rsidR="00F40EB6"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p>
          <w:p w:rsidR="00F40EB6" w:rsidRPr="00220F6A" w:rsidRDefault="00F40EB6" w:rsidP="00195AB5">
            <w:pPr>
              <w:spacing w:line="276" w:lineRule="auto"/>
              <w:jc w:val="center"/>
              <w:rPr>
                <w:rFonts w:ascii="华康海报体W12(P)" w:eastAsia="华康海报体W12(P)" w:hAnsi="Microsoft YaHei UI" w:cs="宋体"/>
                <w:color w:val="528693" w:themeColor="background2" w:themeShade="80"/>
                <w:sz w:val="21"/>
                <w:bdr w:val="none" w:sz="0" w:space="0" w:color="auto" w:frame="1"/>
              </w:rPr>
            </w:pPr>
            <w:r w:rsidRPr="00220F6A">
              <w:rPr>
                <w:rFonts w:ascii="华康海报体W12(P)" w:eastAsia="华康海报体W12(P)" w:hAnsi="Microsoft YaHei UI" w:cs="宋体" w:hint="eastAsia"/>
                <w:color w:val="528693" w:themeColor="background2" w:themeShade="80"/>
                <w:sz w:val="21"/>
                <w:bdr w:val="none" w:sz="0" w:space="0" w:color="auto" w:frame="1"/>
              </w:rPr>
              <w:t>岗位简介</w:t>
            </w:r>
          </w:p>
        </w:tc>
        <w:tc>
          <w:tcPr>
            <w:tcW w:w="7640" w:type="dxa"/>
          </w:tcPr>
          <w:p w:rsidR="00872A5B" w:rsidRDefault="00A14B0D" w:rsidP="00872A5B">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A14B0D">
              <w:rPr>
                <w:rFonts w:ascii="微软雅黑" w:eastAsia="微软雅黑" w:hAnsi="微软雅黑" w:hint="eastAsia"/>
                <w:color w:val="3E5D78" w:themeColor="accent2" w:themeShade="80"/>
                <w:sz w:val="18"/>
                <w:szCs w:val="18"/>
              </w:rPr>
              <w:t>该职位的候选人将会成为微软中国技术支持团队的一员，负责为微软技术开发专业人员和企业客户通过电子邮件或网络平台等方式提供关于微软</w:t>
            </w:r>
            <w:r>
              <w:rPr>
                <w:rFonts w:ascii="微软雅黑" w:eastAsia="微软雅黑" w:hAnsi="微软雅黑" w:hint="eastAsia"/>
                <w:color w:val="3E5D78" w:themeColor="accent2" w:themeShade="80"/>
                <w:sz w:val="18"/>
                <w:szCs w:val="18"/>
              </w:rPr>
              <w:t>开发</w:t>
            </w:r>
            <w:r w:rsidRPr="00A14B0D">
              <w:rPr>
                <w:rFonts w:ascii="微软雅黑" w:eastAsia="微软雅黑" w:hAnsi="微软雅黑" w:hint="eastAsia"/>
                <w:color w:val="3E5D78" w:themeColor="accent2" w:themeShade="80"/>
                <w:sz w:val="18"/>
                <w:szCs w:val="18"/>
              </w:rPr>
              <w:t>产品的技术支持（Windows server，Windows Client，Exchange，SharePoint以及Office</w:t>
            </w:r>
            <w:r>
              <w:rPr>
                <w:rFonts w:ascii="微软雅黑" w:eastAsia="微软雅黑" w:hAnsi="微软雅黑" w:hint="eastAsia"/>
                <w:color w:val="3E5D78" w:themeColor="accent2" w:themeShade="80"/>
                <w:sz w:val="18"/>
                <w:szCs w:val="18"/>
              </w:rPr>
              <w:t>或</w:t>
            </w:r>
            <w:r w:rsidRPr="00A14B0D">
              <w:rPr>
                <w:rFonts w:ascii="微软雅黑" w:eastAsia="微软雅黑" w:hAnsi="微软雅黑" w:hint="eastAsia"/>
                <w:color w:val="3E5D78" w:themeColor="accent2" w:themeShade="80"/>
                <w:sz w:val="18"/>
                <w:szCs w:val="18"/>
              </w:rPr>
              <w:t>VB/VB.NET, VC, V</w:t>
            </w:r>
            <w:r>
              <w:rPr>
                <w:rFonts w:ascii="微软雅黑" w:eastAsia="微软雅黑" w:hAnsi="微软雅黑" w:hint="eastAsia"/>
                <w:color w:val="3E5D78" w:themeColor="accent2" w:themeShade="80"/>
                <w:sz w:val="18"/>
                <w:szCs w:val="18"/>
              </w:rPr>
              <w:t>J, C#, ASP/ASP.NET, ADO/ADO.NET等</w:t>
            </w:r>
            <w:r w:rsidRPr="00A14B0D">
              <w:rPr>
                <w:rFonts w:ascii="微软雅黑" w:eastAsia="微软雅黑" w:hAnsi="微软雅黑" w:hint="eastAsia"/>
                <w:color w:val="3E5D78" w:themeColor="accent2" w:themeShade="80"/>
                <w:sz w:val="18"/>
                <w:szCs w:val="18"/>
              </w:rPr>
              <w:t>）</w:t>
            </w:r>
            <w:r>
              <w:rPr>
                <w:rFonts w:ascii="微软雅黑" w:eastAsia="微软雅黑" w:hAnsi="微软雅黑" w:hint="eastAsia"/>
                <w:color w:val="3E5D78" w:themeColor="accent2" w:themeShade="80"/>
                <w:sz w:val="18"/>
                <w:szCs w:val="18"/>
              </w:rPr>
              <w:t>，</w:t>
            </w:r>
            <w:r w:rsidRPr="00A14B0D">
              <w:rPr>
                <w:rFonts w:ascii="微软雅黑" w:eastAsia="微软雅黑" w:hAnsi="微软雅黑" w:hint="eastAsia"/>
                <w:color w:val="3E5D78" w:themeColor="accent2" w:themeShade="80"/>
                <w:sz w:val="18"/>
                <w:szCs w:val="18"/>
              </w:rPr>
              <w:t>确保顾客对于微软的服务与产品的认可与满意。</w:t>
            </w:r>
          </w:p>
          <w:p w:rsidR="00A14B0D" w:rsidRPr="00A14B0D" w:rsidRDefault="00A14B0D" w:rsidP="00872A5B">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F40EB6" w:rsidRPr="00454D13" w:rsidRDefault="00F40EB6" w:rsidP="00872A5B">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本科以上学历，计算机科学及相关专业优先；</w:t>
            </w:r>
          </w:p>
          <w:p w:rsidR="00F40EB6" w:rsidRPr="00454D13" w:rsidRDefault="00F40EB6" w:rsidP="00195AB5">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Pr>
                <w:rFonts w:ascii="微软雅黑" w:eastAsia="微软雅黑" w:hAnsi="微软雅黑" w:hint="eastAsia"/>
                <w:color w:val="3E5D78" w:themeColor="accent2" w:themeShade="80"/>
                <w:sz w:val="18"/>
                <w:szCs w:val="18"/>
              </w:rPr>
              <w:t>英语CET-6以上</w:t>
            </w:r>
            <w:r w:rsidR="00BF1D4F">
              <w:rPr>
                <w:rFonts w:ascii="微软雅黑" w:eastAsia="微软雅黑" w:hAnsi="微软雅黑" w:hint="eastAsia"/>
                <w:color w:val="3E5D78" w:themeColor="accent2" w:themeShade="80"/>
                <w:sz w:val="18"/>
                <w:szCs w:val="18"/>
              </w:rPr>
              <w:t>，</w:t>
            </w:r>
            <w:r w:rsidR="00BF1D4F">
              <w:rPr>
                <w:rFonts w:ascii="微软雅黑" w:eastAsia="微软雅黑" w:hAnsi="微软雅黑"/>
                <w:color w:val="3E5D78" w:themeColor="accent2" w:themeShade="80"/>
                <w:sz w:val="18"/>
                <w:szCs w:val="18"/>
              </w:rPr>
              <w:t>口语流利，可与外</w:t>
            </w:r>
            <w:r w:rsidR="00BF1D4F">
              <w:rPr>
                <w:rFonts w:ascii="微软雅黑" w:eastAsia="微软雅黑" w:hAnsi="微软雅黑" w:hint="eastAsia"/>
                <w:color w:val="3E5D78" w:themeColor="accent2" w:themeShade="80"/>
                <w:sz w:val="18"/>
                <w:szCs w:val="18"/>
              </w:rPr>
              <w:t>籍</w:t>
            </w:r>
            <w:r w:rsidR="00BF1D4F">
              <w:rPr>
                <w:rFonts w:ascii="微软雅黑" w:eastAsia="微软雅黑" w:hAnsi="微软雅黑"/>
                <w:color w:val="3E5D78" w:themeColor="accent2" w:themeShade="80"/>
                <w:sz w:val="18"/>
                <w:szCs w:val="18"/>
              </w:rPr>
              <w:t>人士交流</w:t>
            </w:r>
            <w:r w:rsidR="00BF1D4F">
              <w:rPr>
                <w:rFonts w:ascii="微软雅黑" w:eastAsia="微软雅黑" w:hAnsi="微软雅黑" w:hint="eastAsia"/>
                <w:color w:val="3E5D78" w:themeColor="accent2" w:themeShade="80"/>
                <w:sz w:val="18"/>
                <w:szCs w:val="18"/>
              </w:rPr>
              <w:t>；</w:t>
            </w:r>
          </w:p>
          <w:p w:rsidR="00F40EB6" w:rsidRDefault="00F40EB6" w:rsidP="00195AB5">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454D13">
              <w:rPr>
                <w:rFonts w:ascii="微软雅黑" w:eastAsia="微软雅黑" w:hAnsi="微软雅黑" w:hint="eastAsia"/>
                <w:color w:val="3E5D78" w:themeColor="accent2" w:themeShade="80"/>
                <w:sz w:val="18"/>
                <w:szCs w:val="18"/>
              </w:rPr>
              <w:t>出色的问题沟通解决能力，乐于帮助客户解决技术问题</w:t>
            </w:r>
          </w:p>
          <w:p w:rsidR="0055123B" w:rsidRDefault="0055123B" w:rsidP="00195AB5">
            <w:pPr>
              <w:ind w:firstLineChars="50" w:firstLine="9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p>
          <w:p w:rsidR="0055123B" w:rsidRDefault="0055123B" w:rsidP="0055123B">
            <w:pPr>
              <w:ind w:firstLineChars="100" w:firstLine="18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3E5D78" w:themeColor="accent2" w:themeShade="80"/>
                <w:sz w:val="18"/>
                <w:szCs w:val="18"/>
              </w:rPr>
            </w:pPr>
            <w:r w:rsidRPr="00454D13">
              <w:rPr>
                <w:rFonts w:ascii="微软雅黑" w:eastAsia="微软雅黑" w:hAnsi="微软雅黑" w:hint="eastAsia"/>
                <w:b/>
                <w:color w:val="3E5D78" w:themeColor="accent2" w:themeShade="80"/>
                <w:sz w:val="18"/>
                <w:szCs w:val="18"/>
              </w:rPr>
              <w:t>本职位提供带薪技术培训</w:t>
            </w:r>
            <w:r w:rsidR="006C0472">
              <w:rPr>
                <w:rFonts w:ascii="微软雅黑" w:eastAsia="微软雅黑" w:hAnsi="微软雅黑" w:hint="eastAsia"/>
                <w:b/>
                <w:color w:val="3E5D78" w:themeColor="accent2" w:themeShade="80"/>
                <w:sz w:val="18"/>
                <w:szCs w:val="18"/>
              </w:rPr>
              <w:t>,全英文</w:t>
            </w:r>
            <w:r w:rsidR="006C0472">
              <w:rPr>
                <w:rFonts w:ascii="微软雅黑" w:eastAsia="微软雅黑" w:hAnsi="微软雅黑"/>
                <w:b/>
                <w:color w:val="3E5D78" w:themeColor="accent2" w:themeShade="80"/>
                <w:sz w:val="18"/>
                <w:szCs w:val="18"/>
              </w:rPr>
              <w:t>工作环境</w:t>
            </w:r>
            <w:r w:rsidR="006C0472">
              <w:rPr>
                <w:rFonts w:ascii="微软雅黑" w:eastAsia="微软雅黑" w:hAnsi="微软雅黑" w:hint="eastAsia"/>
                <w:b/>
                <w:color w:val="3E5D78" w:themeColor="accent2" w:themeShade="80"/>
                <w:sz w:val="18"/>
                <w:szCs w:val="18"/>
              </w:rPr>
              <w:t>是提升口语的</w:t>
            </w:r>
            <w:r w:rsidR="006C0472">
              <w:rPr>
                <w:rFonts w:ascii="微软雅黑" w:eastAsia="微软雅黑" w:hAnsi="微软雅黑"/>
                <w:b/>
                <w:color w:val="3E5D78" w:themeColor="accent2" w:themeShade="80"/>
                <w:sz w:val="18"/>
                <w:szCs w:val="18"/>
              </w:rPr>
              <w:t>绝佳机会</w:t>
            </w:r>
            <w:r w:rsidRPr="00454D13">
              <w:rPr>
                <w:rFonts w:ascii="微软雅黑" w:eastAsia="微软雅黑" w:hAnsi="微软雅黑"/>
                <w:b/>
                <w:color w:val="3E5D78" w:themeColor="accent2" w:themeShade="80"/>
                <w:sz w:val="18"/>
                <w:szCs w:val="18"/>
              </w:rPr>
              <w:t>；</w:t>
            </w:r>
          </w:p>
          <w:p w:rsidR="0055123B" w:rsidRPr="0005313A" w:rsidRDefault="0055123B" w:rsidP="006C0472">
            <w:pPr>
              <w:ind w:firstLineChars="100" w:firstLine="1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21"/>
                <w:szCs w:val="18"/>
              </w:rPr>
            </w:pPr>
            <w:r w:rsidRPr="00454D13">
              <w:rPr>
                <w:rFonts w:ascii="微软雅黑" w:eastAsia="微软雅黑" w:hAnsi="微软雅黑" w:hint="eastAsia"/>
                <w:b/>
                <w:color w:val="3E5D78" w:themeColor="accent2" w:themeShade="80"/>
                <w:sz w:val="18"/>
                <w:szCs w:val="18"/>
              </w:rPr>
              <w:t>本职位有机会成为微软FTE（正式员工）</w:t>
            </w:r>
            <w:r w:rsidR="006C0472">
              <w:rPr>
                <w:rFonts w:ascii="微软雅黑" w:eastAsia="微软雅黑" w:hAnsi="微软雅黑" w:hint="eastAsia"/>
                <w:b/>
                <w:color w:val="3E5D78" w:themeColor="accent2" w:themeShade="80"/>
                <w:sz w:val="18"/>
                <w:szCs w:val="18"/>
              </w:rPr>
              <w:t>，</w:t>
            </w:r>
            <w:r w:rsidR="006C0472">
              <w:rPr>
                <w:rFonts w:ascii="微软雅黑" w:eastAsia="微软雅黑" w:hAnsi="微软雅黑"/>
                <w:b/>
                <w:color w:val="3E5D78" w:themeColor="accent2" w:themeShade="80"/>
                <w:sz w:val="18"/>
                <w:szCs w:val="18"/>
              </w:rPr>
              <w:t>并给与能力匹配的薪资待遇</w:t>
            </w:r>
            <w:r w:rsidRPr="00454D13">
              <w:rPr>
                <w:rFonts w:ascii="微软雅黑" w:eastAsia="微软雅黑" w:hAnsi="微软雅黑" w:hint="eastAsia"/>
                <w:b/>
                <w:color w:val="3E5D78" w:themeColor="accent2" w:themeShade="80"/>
                <w:sz w:val="18"/>
                <w:szCs w:val="18"/>
              </w:rPr>
              <w:t>;</w:t>
            </w:r>
            <w:r w:rsidR="006C0472" w:rsidRPr="0005313A">
              <w:rPr>
                <w:rFonts w:ascii="微软雅黑" w:eastAsia="微软雅黑" w:hAnsi="微软雅黑"/>
                <w:sz w:val="21"/>
                <w:szCs w:val="18"/>
              </w:rPr>
              <w:t xml:space="preserve"> </w:t>
            </w:r>
          </w:p>
        </w:tc>
      </w:tr>
      <w:tr w:rsidR="001F0910" w:rsidRPr="00B4639D" w:rsidTr="00313EF2">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1F0910" w:rsidRPr="00B4639D" w:rsidRDefault="001F0910" w:rsidP="00313EF2">
            <w:pPr>
              <w:jc w:val="center"/>
              <w:rPr>
                <w:rFonts w:ascii="华康海报体W12(P)" w:eastAsia="华康海报体W12(P)" w:hAnsi="Microsoft YaHei UI" w:cs="宋体"/>
                <w:b w:val="0"/>
                <w:color w:val="3E5D78" w:themeColor="accent2" w:themeShade="80"/>
                <w:sz w:val="22"/>
                <w:bdr w:val="none" w:sz="0" w:space="0" w:color="auto" w:frame="1"/>
              </w:rPr>
            </w:pPr>
          </w:p>
        </w:tc>
      </w:tr>
      <w:tr w:rsidR="001F0910" w:rsidRPr="00B4639D" w:rsidTr="007050B9">
        <w:trPr>
          <w:trHeight w:val="395"/>
        </w:trPr>
        <w:tc>
          <w:tcPr>
            <w:cnfStyle w:val="001000000000" w:firstRow="0" w:lastRow="0" w:firstColumn="1" w:lastColumn="0" w:oddVBand="0" w:evenVBand="0" w:oddHBand="0" w:evenHBand="0" w:firstRowFirstColumn="0" w:firstRowLastColumn="0" w:lastRowFirstColumn="0" w:lastRowLastColumn="0"/>
            <w:tcW w:w="1273" w:type="dxa"/>
          </w:tcPr>
          <w:p w:rsidR="001F0910" w:rsidRPr="00110112" w:rsidRDefault="001F0910" w:rsidP="00313EF2">
            <w:pPr>
              <w:spacing w:line="276" w:lineRule="auto"/>
              <w:jc w:val="center"/>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职位名称</w:t>
            </w:r>
          </w:p>
        </w:tc>
        <w:tc>
          <w:tcPr>
            <w:tcW w:w="7640" w:type="dxa"/>
            <w:vAlign w:val="center"/>
          </w:tcPr>
          <w:p w:rsidR="001F0910" w:rsidRPr="00B4639D" w:rsidRDefault="001F0910" w:rsidP="007050B9">
            <w:pPr>
              <w:jc w:val="center"/>
              <w:cnfStyle w:val="000000000000" w:firstRow="0" w:lastRow="0" w:firstColumn="0" w:lastColumn="0" w:oddVBand="0" w:evenVBand="0" w:oddHBand="0" w:evenHBand="0" w:firstRowFirstColumn="0" w:firstRowLastColumn="0" w:lastRowFirstColumn="0" w:lastRowLastColumn="0"/>
              <w:rPr>
                <w:rFonts w:ascii="方正特粗光辉简体" w:eastAsia="方正特粗光辉简体" w:hAnsi="宋体" w:cs="宋体"/>
                <w:b/>
                <w:bCs/>
                <w:color w:val="528693" w:themeColor="background2" w:themeShade="80"/>
                <w:sz w:val="24"/>
                <w:szCs w:val="24"/>
                <w:bdr w:val="none" w:sz="0" w:space="0" w:color="auto" w:frame="1"/>
              </w:rPr>
            </w:pPr>
            <w:r w:rsidRPr="008400C5">
              <w:rPr>
                <w:rFonts w:ascii="方正特粗光辉简体" w:eastAsia="方正特粗光辉简体" w:hAnsi="宋体" w:cs="宋体" w:hint="eastAsia"/>
                <w:b/>
                <w:bCs/>
                <w:color w:val="528693" w:themeColor="background2" w:themeShade="80"/>
                <w:sz w:val="24"/>
                <w:bdr w:val="none" w:sz="0" w:space="0" w:color="auto" w:frame="1"/>
              </w:rPr>
              <w:t xml:space="preserve">平面设计 </w:t>
            </w:r>
            <w:r w:rsidR="007050B9">
              <w:rPr>
                <w:rFonts w:ascii="方正特粗光辉简体" w:eastAsia="方正特粗光辉简体" w:hAnsi="宋体" w:cs="宋体"/>
                <w:b/>
                <w:bCs/>
                <w:color w:val="528693" w:themeColor="background2" w:themeShade="80"/>
                <w:sz w:val="24"/>
                <w:bdr w:val="none" w:sz="0" w:space="0" w:color="auto" w:frame="1"/>
              </w:rPr>
              <w:t>（</w:t>
            </w:r>
            <w:r w:rsidR="007050B9">
              <w:rPr>
                <w:rFonts w:ascii="方正特粗光辉简体" w:eastAsia="方正特粗光辉简体" w:hAnsi="宋体" w:cs="宋体" w:hint="eastAsia"/>
                <w:b/>
                <w:bCs/>
                <w:color w:val="528693" w:themeColor="background2" w:themeShade="80"/>
                <w:sz w:val="24"/>
                <w:bdr w:val="none" w:sz="0" w:space="0" w:color="auto" w:frame="1"/>
              </w:rPr>
              <w:t>上海</w:t>
            </w:r>
            <w:r w:rsidR="007050B9">
              <w:rPr>
                <w:rFonts w:ascii="方正特粗光辉简体" w:eastAsia="方正特粗光辉简体" w:hAnsi="宋体" w:cs="宋体"/>
                <w:b/>
                <w:bCs/>
                <w:color w:val="528693" w:themeColor="background2" w:themeShade="80"/>
                <w:sz w:val="24"/>
                <w:bdr w:val="none" w:sz="0" w:space="0" w:color="auto" w:frame="1"/>
              </w:rPr>
              <w:t>）</w:t>
            </w:r>
            <w:r>
              <w:rPr>
                <w:rFonts w:ascii="方正特粗光辉简体" w:eastAsia="方正特粗光辉简体" w:hAnsi="宋体" w:cs="宋体" w:hint="eastAsia"/>
                <w:bCs/>
                <w:color w:val="528693" w:themeColor="background2" w:themeShade="80"/>
                <w:sz w:val="24"/>
                <w:bdr w:val="none" w:sz="0" w:space="0" w:color="auto" w:frame="1"/>
              </w:rPr>
              <w:t xml:space="preserve">     </w:t>
            </w:r>
            <w:r w:rsidR="007050B9">
              <w:rPr>
                <w:rFonts w:ascii="方正特粗光辉简体" w:eastAsia="方正特粗光辉简体" w:hAnsi="宋体" w:cs="宋体"/>
                <w:bCs/>
                <w:color w:val="528693" w:themeColor="background2" w:themeShade="80"/>
                <w:sz w:val="24"/>
                <w:bdr w:val="none" w:sz="0" w:space="0" w:color="auto" w:frame="1"/>
              </w:rPr>
              <w:t xml:space="preserve">    </w:t>
            </w:r>
            <w:r w:rsidRPr="00071FA2">
              <w:rPr>
                <w:rFonts w:ascii="方正特粗光辉简体" w:eastAsia="方正特粗光辉简体" w:hAnsi="宋体" w:cs="宋体" w:hint="eastAsia"/>
                <w:b/>
                <w:color w:val="528693" w:themeColor="background2" w:themeShade="80"/>
                <w:sz w:val="24"/>
                <w:bdr w:val="none" w:sz="0" w:space="0" w:color="auto" w:frame="1"/>
              </w:rPr>
              <w:t>招聘人数</w:t>
            </w:r>
            <w:r w:rsidRPr="00071FA2">
              <w:rPr>
                <w:rFonts w:ascii="方正特粗光辉简体" w:eastAsia="方正特粗光辉简体" w:hAnsi="宋体" w:cs="宋体"/>
                <w:b/>
                <w:color w:val="528693" w:themeColor="background2" w:themeShade="80"/>
                <w:sz w:val="24"/>
                <w:bdr w:val="none" w:sz="0" w:space="0" w:color="auto" w:frame="1"/>
              </w:rPr>
              <w:t>：</w:t>
            </w:r>
            <w:r w:rsidR="008400C5">
              <w:rPr>
                <w:rFonts w:ascii="方正特粗光辉简体" w:eastAsia="方正特粗光辉简体" w:hAnsi="宋体" w:cs="宋体" w:hint="eastAsia"/>
                <w:b/>
                <w:color w:val="528693" w:themeColor="background2" w:themeShade="80"/>
                <w:sz w:val="24"/>
                <w:bdr w:val="none" w:sz="0" w:space="0" w:color="auto" w:frame="1"/>
              </w:rPr>
              <w:t>3</w:t>
            </w:r>
            <w:r w:rsidRPr="00071FA2">
              <w:rPr>
                <w:rFonts w:ascii="方正特粗光辉简体" w:eastAsia="方正特粗光辉简体" w:hAnsi="宋体" w:cs="宋体" w:hint="eastAsia"/>
                <w:b/>
                <w:color w:val="528693" w:themeColor="background2" w:themeShade="80"/>
                <w:sz w:val="24"/>
                <w:bdr w:val="none" w:sz="0" w:space="0" w:color="auto" w:frame="1"/>
              </w:rPr>
              <w:t>人</w:t>
            </w:r>
            <w:bookmarkStart w:id="0" w:name="_GoBack"/>
            <w:bookmarkEnd w:id="0"/>
          </w:p>
        </w:tc>
      </w:tr>
      <w:tr w:rsidR="001F0910" w:rsidRPr="001471BC" w:rsidTr="00313EF2">
        <w:trPr>
          <w:trHeight w:val="2300"/>
        </w:trPr>
        <w:tc>
          <w:tcPr>
            <w:cnfStyle w:val="001000000000" w:firstRow="0" w:lastRow="0" w:firstColumn="1" w:lastColumn="0" w:oddVBand="0" w:evenVBand="0" w:oddHBand="0" w:evenHBand="0" w:firstRowFirstColumn="0" w:firstRowLastColumn="0" w:lastRowFirstColumn="0" w:lastRowLastColumn="0"/>
            <w:tcW w:w="1273" w:type="dxa"/>
          </w:tcPr>
          <w:p w:rsidR="001F0910" w:rsidRDefault="001F0910" w:rsidP="00313EF2">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1F0910" w:rsidRDefault="001F0910" w:rsidP="00313EF2">
            <w:pPr>
              <w:spacing w:line="276" w:lineRule="auto"/>
              <w:ind w:firstLineChars="50" w:firstLine="110"/>
              <w:rPr>
                <w:rFonts w:ascii="华康海报体W12(P)" w:eastAsia="华康海报体W12(P)" w:hAnsi="Microsoft YaHei UI" w:cs="宋体"/>
                <w:color w:val="528693" w:themeColor="background2" w:themeShade="80"/>
                <w:sz w:val="22"/>
                <w:bdr w:val="none" w:sz="0" w:space="0" w:color="auto" w:frame="1"/>
              </w:rPr>
            </w:pPr>
          </w:p>
          <w:p w:rsidR="001F0910" w:rsidRPr="00110112" w:rsidRDefault="001F0910" w:rsidP="00313EF2">
            <w:pPr>
              <w:spacing w:line="276" w:lineRule="auto"/>
              <w:ind w:firstLineChars="50" w:firstLine="110"/>
              <w:rPr>
                <w:rFonts w:ascii="华康海报体W12(P)" w:eastAsia="华康海报体W12(P)" w:hAnsi="Microsoft YaHei UI" w:cs="宋体"/>
                <w:b w:val="0"/>
                <w:color w:val="528693" w:themeColor="background2" w:themeShade="80"/>
                <w:sz w:val="22"/>
                <w:bdr w:val="none" w:sz="0" w:space="0" w:color="auto" w:frame="1"/>
              </w:rPr>
            </w:pPr>
            <w:r w:rsidRPr="00523857">
              <w:rPr>
                <w:rFonts w:ascii="华康海报体W12(P)" w:eastAsia="华康海报体W12(P)" w:hAnsi="Microsoft YaHei UI" w:cs="宋体" w:hint="eastAsia"/>
                <w:color w:val="528693" w:themeColor="background2" w:themeShade="80"/>
                <w:sz w:val="22"/>
                <w:bdr w:val="none" w:sz="0" w:space="0" w:color="auto" w:frame="1"/>
              </w:rPr>
              <w:t>岗位简介</w:t>
            </w:r>
          </w:p>
        </w:tc>
        <w:tc>
          <w:tcPr>
            <w:tcW w:w="7640" w:type="dxa"/>
          </w:tcPr>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参与微创网络日常运营所需要的平面设计工作，</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参与移动电商运营相关的平面设计工作，协助产品和运营，</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参与微创中国官方网站的设计工作，</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参与微创网络微信公众号等社交媒体内容所有的平面设计工作</w:t>
            </w:r>
          </w:p>
          <w:p w:rsidR="008400C5" w:rsidRPr="008400C5" w:rsidRDefault="008400C5"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21"/>
              </w:rPr>
            </w:pP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热爱设计，</w:t>
            </w:r>
            <w:r w:rsidR="006C0472" w:rsidRPr="008400C5">
              <w:rPr>
                <w:rFonts w:ascii="微软雅黑" w:eastAsia="微软雅黑" w:hAnsi="微软雅黑" w:hint="eastAsia"/>
                <w:color w:val="3E5D78" w:themeColor="accent2" w:themeShade="80"/>
                <w:sz w:val="18"/>
                <w:szCs w:val="18"/>
              </w:rPr>
              <w:t>有审美sense</w:t>
            </w:r>
            <w:r w:rsidRPr="008400C5">
              <w:rPr>
                <w:rFonts w:ascii="微软雅黑" w:eastAsia="微软雅黑" w:hAnsi="微软雅黑" w:hint="eastAsia"/>
                <w:color w:val="3E5D78" w:themeColor="accent2" w:themeShade="80"/>
                <w:sz w:val="18"/>
                <w:szCs w:val="18"/>
              </w:rPr>
              <w:t>，工作认真细致，有责任心，沟通良好，</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熟练掌握Adobe Photoshop、AI等常用平面设计软件，</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3E5D78" w:themeColor="accent2" w:themeShade="80"/>
                <w:sz w:val="18"/>
                <w:szCs w:val="18"/>
              </w:rPr>
            </w:pPr>
            <w:r w:rsidRPr="008400C5">
              <w:rPr>
                <w:rFonts w:ascii="微软雅黑" w:eastAsia="微软雅黑" w:hAnsi="微软雅黑" w:hint="eastAsia"/>
                <w:color w:val="3E5D78" w:themeColor="accent2" w:themeShade="80"/>
                <w:sz w:val="18"/>
                <w:szCs w:val="18"/>
              </w:rPr>
              <w:t>熟悉各类主题平面设计素材来源、字体库，</w:t>
            </w:r>
          </w:p>
          <w:p w:rsidR="001F0910" w:rsidRPr="008400C5" w:rsidRDefault="001F0910" w:rsidP="008400C5">
            <w:pPr>
              <w:spacing w:line="33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21"/>
              </w:rPr>
            </w:pPr>
            <w:r w:rsidRPr="008400C5">
              <w:rPr>
                <w:rFonts w:ascii="微软雅黑" w:eastAsia="微软雅黑" w:hAnsi="微软雅黑" w:hint="eastAsia"/>
                <w:color w:val="3E5D78" w:themeColor="accent2" w:themeShade="80"/>
                <w:sz w:val="18"/>
                <w:szCs w:val="18"/>
              </w:rPr>
              <w:t>有网站、电商相关项目设计经验</w:t>
            </w:r>
          </w:p>
        </w:tc>
      </w:tr>
    </w:tbl>
    <w:p w:rsidR="00105161" w:rsidRPr="001F0910" w:rsidRDefault="00105161" w:rsidP="00105161">
      <w:pPr>
        <w:rPr>
          <w:b/>
        </w:rPr>
      </w:pPr>
    </w:p>
    <w:p w:rsidR="00B32E2A" w:rsidRPr="00C93DBC" w:rsidRDefault="003055FF" w:rsidP="00C93DBC">
      <w:pPr>
        <w:rPr>
          <w:rFonts w:ascii="华康海报体W12(P)" w:eastAsia="华康海报体W12(P)" w:hAnsiTheme="majorHAnsi"/>
          <w:noProof/>
          <w:color w:val="FFFFFF" w:themeColor="background1"/>
          <w:spacing w:val="5"/>
          <w:sz w:val="36"/>
          <w:szCs w:val="28"/>
          <w:shd w:val="clear" w:color="auto" w:fill="9FB8CD" w:themeFill="accent2"/>
        </w:rPr>
      </w:pPr>
      <w:r w:rsidRPr="00647CA2">
        <w:rPr>
          <w:rStyle w:val="1Char"/>
          <w:rFonts w:ascii="方正胖娃简体" w:eastAsia="方正胖娃简体" w:hint="eastAsia"/>
          <w:sz w:val="36"/>
          <w:szCs w:val="28"/>
        </w:rPr>
        <w:t>招聘</w:t>
      </w:r>
      <w:r w:rsidRPr="00647CA2">
        <w:rPr>
          <w:rStyle w:val="1Char"/>
          <w:rFonts w:ascii="方正胖娃简体" w:eastAsia="方正胖娃简体"/>
          <w:sz w:val="36"/>
          <w:szCs w:val="28"/>
        </w:rPr>
        <w:t>流程</w:t>
      </w:r>
    </w:p>
    <w:p w:rsidR="003055FF" w:rsidRPr="00F61F6B" w:rsidRDefault="003055FF" w:rsidP="00B32E2A">
      <w:pPr>
        <w:spacing w:after="0"/>
        <w:rPr>
          <w:rFonts w:ascii="华康海报体W12(P)" w:eastAsia="华康海报体W12(P)" w:hAnsi="Microsoft YaHei UI" w:cs="宋体"/>
          <w:b/>
          <w:bCs/>
          <w:color w:val="93B9C2" w:themeColor="background2" w:themeShade="BF"/>
          <w:sz w:val="28"/>
          <w:bdr w:val="none" w:sz="0" w:space="0" w:color="auto" w:frame="1"/>
        </w:rPr>
      </w:pPr>
      <w:r w:rsidRPr="00F61F6B">
        <w:rPr>
          <w:rFonts w:ascii="华康海报体W12(P)" w:eastAsia="华康海报体W12(P)" w:hAnsi="Microsoft YaHei UI" w:cs="宋体" w:hint="eastAsia"/>
          <w:b/>
          <w:bCs/>
          <w:color w:val="93B9C2" w:themeColor="background2" w:themeShade="BF"/>
          <w:sz w:val="28"/>
          <w:bdr w:val="none" w:sz="0" w:space="0" w:color="auto" w:frame="1"/>
        </w:rPr>
        <w:t>网络申请流程：</w:t>
      </w:r>
    </w:p>
    <w:p w:rsidR="00B32E2A" w:rsidRDefault="003055FF" w:rsidP="00B32E2A">
      <w:pPr>
        <w:spacing w:after="0"/>
        <w:rPr>
          <w:rStyle w:val="1Char"/>
          <w:rFonts w:ascii="方正胖娃简体" w:eastAsia="方正胖娃简体"/>
          <w:sz w:val="36"/>
          <w:szCs w:val="28"/>
        </w:rPr>
      </w:pPr>
      <w:r w:rsidRPr="00F61F6B">
        <w:rPr>
          <w:rFonts w:ascii="华康海报体W12(P)" w:eastAsia="华康海报体W12(P)" w:hAnsi="Microsoft YaHei UI" w:cs="宋体" w:hint="eastAsia"/>
          <w:bCs/>
          <w:color w:val="93B9C2" w:themeColor="background2" w:themeShade="BF"/>
          <w:sz w:val="24"/>
          <w:bdr w:val="none" w:sz="0" w:space="0" w:color="auto" w:frame="1"/>
        </w:rPr>
        <w:t>发送邮件：</w:t>
      </w:r>
      <w:r w:rsidRPr="00F61F6B">
        <w:rPr>
          <w:rFonts w:ascii="华康海报体W12(P)" w:eastAsia="华康海报体W12(P)" w:hAnsi="Microsoft YaHei UI" w:cs="宋体" w:hint="eastAsia"/>
          <w:bCs/>
          <w:color w:val="93B9C2" w:themeColor="background2" w:themeShade="BF"/>
          <w:sz w:val="24"/>
          <w:u w:val="single"/>
          <w:bdr w:val="none" w:sz="0" w:space="0" w:color="auto" w:frame="1"/>
        </w:rPr>
        <w:t>姓名+学校+专业+申请职位</w:t>
      </w:r>
      <w:r>
        <w:rPr>
          <w:rFonts w:ascii="华康海报体W12(P)" w:eastAsia="华康海报体W12(P)" w:hAnsi="Microsoft YaHei UI" w:cs="宋体" w:hint="eastAsia"/>
          <w:bCs/>
          <w:color w:val="93B9C2" w:themeColor="background2" w:themeShade="BF"/>
          <w:sz w:val="24"/>
          <w:bdr w:val="none" w:sz="0" w:space="0" w:color="auto" w:frame="1"/>
        </w:rPr>
        <w:t>的格式</w:t>
      </w:r>
      <w:r w:rsidRPr="00F61F6B">
        <w:rPr>
          <w:rFonts w:ascii="华康海报体W12(P)" w:eastAsia="华康海报体W12(P)" w:hAnsi="Microsoft YaHei UI" w:cs="宋体" w:hint="eastAsia"/>
          <w:bCs/>
          <w:color w:val="93B9C2" w:themeColor="background2" w:themeShade="BF"/>
          <w:sz w:val="24"/>
          <w:bdr w:val="none" w:sz="0" w:space="0" w:color="auto" w:frame="1"/>
        </w:rPr>
        <w:t xml:space="preserve"> </w:t>
      </w:r>
      <w:r w:rsidRPr="00806C03">
        <w:rPr>
          <w:rFonts w:ascii="华康海报体W12(P)" w:eastAsia="华康海报体W12(P)" w:hAnsi="Microsoft YaHei UI" w:cs="宋体" w:hint="eastAsia"/>
          <w:bCs/>
          <w:color w:val="93B9C2" w:themeColor="background2" w:themeShade="BF"/>
          <w:sz w:val="24"/>
          <w:bdr w:val="none" w:sz="0" w:space="0" w:color="auto" w:frame="1"/>
        </w:rPr>
        <w:t xml:space="preserve">TO  </w:t>
      </w:r>
      <w:r w:rsidRPr="00F61F6B">
        <w:rPr>
          <w:rFonts w:asciiTheme="minorEastAsia" w:hAnsi="Microsoft YaHei UI" w:cs="宋体" w:hint="eastAsia"/>
          <w:b/>
          <w:bCs/>
          <w:color w:val="93B9C2" w:themeColor="background2" w:themeShade="BF"/>
          <w:bdr w:val="none" w:sz="0" w:space="0" w:color="auto" w:frame="1"/>
        </w:rPr>
        <w:t>：</w:t>
      </w:r>
      <w:r w:rsidRPr="00806C03">
        <w:rPr>
          <w:rFonts w:ascii="华康海报体W12(P)" w:eastAsia="华康海报体W12(P)" w:hAnsi="Microsoft YaHei UI" w:cs="宋体"/>
          <w:b/>
          <w:bCs/>
          <w:color w:val="93B9C2" w:themeColor="background2" w:themeShade="BF"/>
          <w:sz w:val="24"/>
          <w:bdr w:val="none" w:sz="0" w:space="0" w:color="auto" w:frame="1"/>
        </w:rPr>
        <w:t>wscampus</w:t>
      </w:r>
      <w:r w:rsidRPr="00806C03">
        <w:rPr>
          <w:rFonts w:ascii="华康海报体W12(P)" w:eastAsia="华康海报体W12(P)" w:hAnsi="Microsoft YaHei UI" w:cs="宋体" w:hint="eastAsia"/>
          <w:b/>
          <w:bCs/>
          <w:color w:val="93B9C2" w:themeColor="background2" w:themeShade="BF"/>
          <w:sz w:val="24"/>
          <w:bdr w:val="none" w:sz="0" w:space="0" w:color="auto" w:frame="1"/>
        </w:rPr>
        <w:t>@wicresoft.com</w:t>
      </w:r>
      <w:r w:rsidRPr="00806C03">
        <w:rPr>
          <w:rFonts w:ascii="华康海报体W12(P)" w:eastAsia="华康海报体W12(P)" w:hAnsi="Microsoft YaHei UI" w:cs="宋体" w:hint="eastAsia"/>
          <w:bCs/>
          <w:color w:val="93B9C2" w:themeColor="background2" w:themeShade="BF"/>
          <w:sz w:val="24"/>
          <w:bdr w:val="none" w:sz="0" w:space="0" w:color="auto" w:frame="1"/>
        </w:rPr>
        <w:t xml:space="preserve">  </w:t>
      </w:r>
    </w:p>
    <w:p w:rsidR="003055FF" w:rsidRPr="00B32E2A" w:rsidRDefault="003055FF" w:rsidP="00B32E2A">
      <w:pPr>
        <w:spacing w:after="0"/>
        <w:rPr>
          <w:rStyle w:val="1Char"/>
          <w:rFonts w:ascii="方正胖娃简体" w:eastAsia="方正胖娃简体"/>
          <w:sz w:val="36"/>
          <w:szCs w:val="28"/>
        </w:rPr>
      </w:pPr>
      <w:r w:rsidRPr="00B32E2A">
        <w:rPr>
          <w:rStyle w:val="1Char"/>
          <w:rFonts w:ascii="方正胖娃简体" w:eastAsia="方正胖娃简体" w:hint="eastAsia"/>
          <w:sz w:val="36"/>
          <w:szCs w:val="28"/>
        </w:rPr>
        <w:lastRenderedPageBreak/>
        <w:t>联系我们</w:t>
      </w:r>
    </w:p>
    <w:p w:rsidR="003055FF"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地址：上海市闵行紫竹科技园区紫星路1000号</w:t>
      </w:r>
    </w:p>
    <w:p w:rsidR="003055FF"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邮编：200241</w:t>
      </w:r>
    </w:p>
    <w:p w:rsidR="003055FF"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电话：+86-21-2408-6688</w:t>
      </w:r>
      <w:r w:rsidRPr="00806C03">
        <w:rPr>
          <w:rFonts w:ascii="华康海报体W12(P)" w:eastAsia="华康海报体W12(P)" w:hAnsi="Microsoft YaHei UI" w:cs="宋体" w:hint="eastAsia"/>
          <w:bCs/>
          <w:color w:val="93B9C2" w:themeColor="background2" w:themeShade="BF"/>
          <w:sz w:val="24"/>
          <w:bdr w:val="none" w:sz="0" w:space="0" w:color="auto" w:frame="1"/>
        </w:rPr>
        <w:t>*6992</w:t>
      </w:r>
    </w:p>
    <w:p w:rsidR="003055FF" w:rsidRPr="00806C03" w:rsidRDefault="003055FF" w:rsidP="00B32E2A">
      <w:pPr>
        <w:spacing w:after="0" w:line="240" w:lineRule="auto"/>
        <w:rPr>
          <w:rFonts w:ascii="华康海报体W12(P)" w:eastAsia="华康海报体W12(P)" w:hAnsi="Microsoft YaHei UI" w:cs="宋体"/>
          <w:bCs/>
          <w:color w:val="93B9C2" w:themeColor="background2" w:themeShade="BF"/>
          <w:sz w:val="24"/>
          <w:bdr w:val="none" w:sz="0" w:space="0" w:color="auto" w:frame="1"/>
        </w:rPr>
      </w:pPr>
      <w:r w:rsidRPr="00806C03">
        <w:rPr>
          <w:rFonts w:ascii="华康海报体W12(P)" w:eastAsia="华康海报体W12(P)" w:hAnsi="Microsoft YaHei UI" w:cs="宋体"/>
          <w:bCs/>
          <w:color w:val="93B9C2" w:themeColor="background2" w:themeShade="BF"/>
          <w:sz w:val="24"/>
          <w:bdr w:val="none" w:sz="0" w:space="0" w:color="auto" w:frame="1"/>
        </w:rPr>
        <w:t>传真：+86-21-2408-6699</w:t>
      </w:r>
    </w:p>
    <w:p w:rsidR="00C93DBC" w:rsidRDefault="003055FF" w:rsidP="00C93DBC">
      <w:pPr>
        <w:spacing w:after="0" w:line="240" w:lineRule="auto"/>
        <w:rPr>
          <w:rStyle w:val="1Char"/>
          <w:rFonts w:ascii="华康海报体W12(P)" w:eastAsia="华康海报体W12(P)" w:hAnsi="Microsoft YaHei UI" w:cs="宋体"/>
          <w:bCs/>
          <w:color w:val="93B9C2" w:themeColor="background2" w:themeShade="BF"/>
          <w:spacing w:val="0"/>
          <w:sz w:val="24"/>
          <w:bdr w:val="none" w:sz="0" w:space="0" w:color="auto" w:frame="1"/>
          <w:shd w:val="clear" w:color="auto" w:fill="auto"/>
        </w:rPr>
      </w:pPr>
      <w:r w:rsidRPr="00806C03">
        <w:rPr>
          <w:rFonts w:ascii="华康海报体W12(P)" w:eastAsia="华康海报体W12(P)" w:hAnsi="Microsoft YaHei UI" w:cs="宋体"/>
          <w:bCs/>
          <w:color w:val="93B9C2" w:themeColor="background2" w:themeShade="BF"/>
          <w:sz w:val="24"/>
          <w:bdr w:val="none" w:sz="0" w:space="0" w:color="auto" w:frame="1"/>
        </w:rPr>
        <w:t>联系人：Kathy Chen</w:t>
      </w:r>
    </w:p>
    <w:p w:rsidR="00C93DBC" w:rsidRPr="00C93DBC" w:rsidRDefault="00C93DBC" w:rsidP="00C93DBC">
      <w:pPr>
        <w:spacing w:after="0" w:line="240" w:lineRule="auto"/>
        <w:rPr>
          <w:rStyle w:val="1Char"/>
          <w:rFonts w:ascii="华康海报体W12(P)" w:eastAsia="华康海报体W12(P)" w:hAnsi="Microsoft YaHei UI" w:cs="宋体"/>
          <w:bCs/>
          <w:color w:val="93B9C2" w:themeColor="background2" w:themeShade="BF"/>
          <w:spacing w:val="0"/>
          <w:sz w:val="24"/>
          <w:bdr w:val="none" w:sz="0" w:space="0" w:color="auto" w:frame="1"/>
          <w:shd w:val="clear" w:color="auto" w:fill="auto"/>
        </w:rPr>
      </w:pPr>
    </w:p>
    <w:p w:rsidR="00105161" w:rsidRPr="00105161" w:rsidRDefault="00105161" w:rsidP="00105161">
      <w:pPr>
        <w:rPr>
          <w:rStyle w:val="1Char"/>
          <w:rFonts w:ascii="方正胖娃简体" w:eastAsia="方正胖娃简体"/>
          <w:sz w:val="36"/>
          <w:szCs w:val="28"/>
        </w:rPr>
      </w:pPr>
      <w:r w:rsidRPr="00105161">
        <w:rPr>
          <w:rStyle w:val="1Char"/>
          <w:rFonts w:ascii="方正胖娃简体" w:eastAsia="方正胖娃简体" w:hint="eastAsia"/>
          <w:sz w:val="36"/>
          <w:szCs w:val="28"/>
        </w:rPr>
        <w:t>晋升路线</w:t>
      </w:r>
    </w:p>
    <w:p w:rsidR="00FD5097" w:rsidRDefault="00105161" w:rsidP="0027254E">
      <w:pPr>
        <w:rPr>
          <w:rStyle w:val="1Char"/>
          <w:rFonts w:ascii="华康海报体W12(P)" w:eastAsia="华康海报体W12(P)"/>
          <w:sz w:val="36"/>
          <w:szCs w:val="28"/>
        </w:rPr>
        <w:sectPr w:rsidR="00FD5097" w:rsidSect="00FD5097">
          <w:type w:val="continuous"/>
          <w:pgSz w:w="11907" w:h="16839" w:code="1"/>
          <w:pgMar w:top="1440" w:right="1418" w:bottom="1440" w:left="1418" w:header="709" w:footer="709" w:gutter="0"/>
          <w:pgNumType w:start="0"/>
          <w:cols w:space="720"/>
          <w:titlePg/>
          <w:docGrid w:linePitch="360"/>
        </w:sectPr>
      </w:pPr>
      <w:r>
        <w:rPr>
          <w:rFonts w:hint="eastAsia"/>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3371850" cy="2426335"/>
            <wp:effectExtent l="0" t="0" r="0" b="0"/>
            <wp:wrapTopAndBottom/>
            <wp:docPr id="4" name="图片 4" descr="D:\校招\海报素材\X展架\晋升通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校招\海报素材\X展架\晋升通道.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2426335"/>
                    </a:xfrm>
                    <a:prstGeom prst="rect">
                      <a:avLst/>
                    </a:prstGeom>
                    <a:noFill/>
                    <a:ln>
                      <a:noFill/>
                    </a:ln>
                  </pic:spPr>
                </pic:pic>
              </a:graphicData>
            </a:graphic>
          </wp:anchor>
        </w:drawing>
      </w:r>
    </w:p>
    <w:p w:rsidR="00C5291B" w:rsidRDefault="00C5291B" w:rsidP="00483FFF">
      <w:pPr>
        <w:rPr>
          <w:rStyle w:val="1Char"/>
          <w:rFonts w:ascii="方正胖娃简体" w:eastAsia="方正胖娃简体"/>
          <w:sz w:val="36"/>
          <w:szCs w:val="28"/>
        </w:rPr>
        <w:sectPr w:rsidR="00C5291B" w:rsidSect="00FD5097">
          <w:type w:val="continuous"/>
          <w:pgSz w:w="11907" w:h="16839" w:code="1"/>
          <w:pgMar w:top="1440" w:right="1418" w:bottom="1440" w:left="1418" w:header="709" w:footer="709" w:gutter="0"/>
          <w:pgNumType w:start="0"/>
          <w:cols w:num="2" w:space="720"/>
          <w:titlePg/>
          <w:docGrid w:linePitch="360"/>
        </w:sectPr>
      </w:pPr>
    </w:p>
    <w:p w:rsidR="003055FF" w:rsidRPr="003055FF" w:rsidRDefault="003055FF" w:rsidP="003055FF">
      <w:pPr>
        <w:rPr>
          <w:rFonts w:ascii="方正胖娃简体" w:eastAsia="方正胖娃简体" w:hAnsiTheme="majorHAnsi"/>
          <w:color w:val="FFFFFF" w:themeColor="background1"/>
          <w:spacing w:val="5"/>
          <w:sz w:val="36"/>
          <w:szCs w:val="28"/>
          <w:shd w:val="clear" w:color="auto" w:fill="9FB8CD" w:themeFill="accent2"/>
        </w:rPr>
      </w:pPr>
      <w:r w:rsidRPr="003055FF">
        <w:rPr>
          <w:rStyle w:val="1Char"/>
          <w:rFonts w:ascii="方正胖娃简体" w:eastAsia="方正胖娃简体" w:hint="eastAsia"/>
          <w:sz w:val="36"/>
          <w:szCs w:val="28"/>
        </w:rPr>
        <w:t>实习生管培体系</w:t>
      </w:r>
    </w:p>
    <w:p w:rsidR="003055FF" w:rsidRPr="003055FF" w:rsidRDefault="003055FF" w:rsidP="00483FFF">
      <w:pPr>
        <w:rPr>
          <w:rStyle w:val="1Char"/>
          <w:rFonts w:asciiTheme="minorHAnsi" w:eastAsiaTheme="minorEastAsia" w:hAnsiTheme="minorHAnsi"/>
          <w:color w:val="000000" w:themeColor="text1"/>
          <w:spacing w:val="0"/>
          <w:shd w:val="clear" w:color="auto" w:fill="auto"/>
        </w:rPr>
      </w:pPr>
      <w:r>
        <w:rPr>
          <w:rFonts w:hint="eastAsia"/>
          <w:noProof/>
        </w:rPr>
        <w:lastRenderedPageBreak/>
        <w:drawing>
          <wp:inline distT="0" distB="0" distL="0" distR="0">
            <wp:extent cx="5276849" cy="324802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49" cy="3248025"/>
                    </a:xfrm>
                    <a:prstGeom prst="rect">
                      <a:avLst/>
                    </a:prstGeom>
                  </pic:spPr>
                </pic:pic>
              </a:graphicData>
            </a:graphic>
          </wp:inline>
        </w:drawing>
      </w:r>
    </w:p>
    <w:p w:rsidR="00701105" w:rsidRPr="00647CA2" w:rsidRDefault="00C5291B" w:rsidP="00483FFF">
      <w:pPr>
        <w:rPr>
          <w:rStyle w:val="1Char"/>
          <w:rFonts w:ascii="方正胖娃简体" w:eastAsia="方正胖娃简体"/>
          <w:sz w:val="36"/>
          <w:szCs w:val="28"/>
        </w:rPr>
      </w:pPr>
      <w:r>
        <w:rPr>
          <w:rStyle w:val="1Char"/>
          <w:rFonts w:ascii="方正胖娃简体" w:eastAsia="方正胖娃简体" w:hint="eastAsia"/>
          <w:sz w:val="36"/>
          <w:szCs w:val="28"/>
        </w:rPr>
        <w:t>环</w:t>
      </w:r>
      <w:r w:rsidR="00647CA2">
        <w:rPr>
          <w:rStyle w:val="1Char"/>
          <w:rFonts w:ascii="方正胖娃简体" w:eastAsia="方正胖娃简体" w:hint="eastAsia"/>
          <w:sz w:val="36"/>
          <w:szCs w:val="28"/>
        </w:rPr>
        <w:t>境&amp;活动</w:t>
      </w:r>
    </w:p>
    <w:p w:rsidR="00615AF1" w:rsidRPr="00615AF1" w:rsidRDefault="00615AF1" w:rsidP="00615AF1">
      <w:r w:rsidRPr="00615AF1">
        <w:rPr>
          <w:noProof/>
        </w:rPr>
        <w:drawing>
          <wp:inline distT="0" distB="0" distL="0" distR="0">
            <wp:extent cx="2488362" cy="1654445"/>
            <wp:effectExtent l="0" t="0" r="7620" b="3175"/>
            <wp:docPr id="1" name="图片 1" descr="C:\Users\maggiel\Desktop\86068673133893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l\Desktop\860686731338938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8362" cy="1654445"/>
                    </a:xfrm>
                    <a:prstGeom prst="roundRect">
                      <a:avLst>
                        <a:gd name="adj" fmla="val 8594"/>
                      </a:avLst>
                    </a:prstGeom>
                    <a:solidFill>
                      <a:srgbClr val="FFFFFF">
                        <a:shade val="85000"/>
                      </a:srgbClr>
                    </a:solidFill>
                    <a:ln>
                      <a:noFill/>
                    </a:ln>
                    <a:effectLst/>
                  </pic:spPr>
                </pic:pic>
              </a:graphicData>
            </a:graphic>
          </wp:inline>
        </w:drawing>
      </w:r>
      <w:r w:rsidRPr="00615AF1">
        <w:rPr>
          <w:rFonts w:hint="eastAsia"/>
          <w:noProof/>
        </w:rPr>
        <w:drawing>
          <wp:inline distT="0" distB="0" distL="0" distR="0">
            <wp:extent cx="2483485" cy="16478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41763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3485" cy="1647825"/>
                    </a:xfrm>
                    <a:prstGeom prst="roundRect">
                      <a:avLst>
                        <a:gd name="adj" fmla="val 8594"/>
                      </a:avLst>
                    </a:prstGeom>
                    <a:solidFill>
                      <a:srgbClr val="FFFFFF">
                        <a:shade val="85000"/>
                      </a:srgbClr>
                    </a:solidFill>
                    <a:ln>
                      <a:noFill/>
                    </a:ln>
                    <a:effectLst/>
                  </pic:spPr>
                </pic:pic>
              </a:graphicData>
            </a:graphic>
          </wp:inline>
        </w:drawing>
      </w:r>
      <w:r w:rsidRPr="00BF71E7">
        <w:rPr>
          <w:rStyle w:val="1Char"/>
          <w:rFonts w:ascii="华康海报体W12(P)" w:eastAsia="华康海报体W12(P)"/>
          <w:noProof/>
          <w:sz w:val="36"/>
          <w:szCs w:val="28"/>
        </w:rPr>
        <w:drawing>
          <wp:inline distT="0" distB="0" distL="0" distR="0">
            <wp:extent cx="2486024" cy="1619250"/>
            <wp:effectExtent l="0" t="0" r="0" b="0"/>
            <wp:docPr id="3" name="图片 3" descr="C:\Users\Fayew\AppData\Local\Microsoft\Windows\Temporary Internet Files\Content.Outlook\3G5XRR9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w\AppData\Local\Microsoft\Windows\Temporary Internet Files\Content.Outlook\3G5XRR9D\imag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930" cy="1620491"/>
                    </a:xfrm>
                    <a:prstGeom prst="roundRect">
                      <a:avLst>
                        <a:gd name="adj" fmla="val 8594"/>
                      </a:avLst>
                    </a:prstGeom>
                    <a:solidFill>
                      <a:srgbClr val="FFFFFF">
                        <a:shade val="85000"/>
                      </a:srgbClr>
                    </a:solidFill>
                    <a:ln>
                      <a:noFill/>
                    </a:ln>
                    <a:effectLst/>
                  </pic:spPr>
                </pic:pic>
              </a:graphicData>
            </a:graphic>
          </wp:inline>
        </w:drawing>
      </w:r>
      <w:r w:rsidR="0055454A">
        <w:rPr>
          <w:rFonts w:hint="eastAsia"/>
          <w:noProof/>
          <w:shd w:val="clear" w:color="auto" w:fill="9FB8CD" w:themeFill="accent2"/>
        </w:rPr>
        <w:drawing>
          <wp:inline distT="0" distB="0" distL="0" distR="0">
            <wp:extent cx="2480310" cy="16078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633010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0310" cy="1607820"/>
                    </a:xfrm>
                    <a:prstGeom prst="roundRect">
                      <a:avLst>
                        <a:gd name="adj" fmla="val 8594"/>
                      </a:avLst>
                    </a:prstGeom>
                    <a:solidFill>
                      <a:srgbClr val="FFFFFF">
                        <a:shade val="85000"/>
                      </a:srgbClr>
                    </a:solidFill>
                    <a:ln>
                      <a:noFill/>
                    </a:ln>
                    <a:effectLst/>
                  </pic:spPr>
                </pic:pic>
              </a:graphicData>
            </a:graphic>
          </wp:inline>
        </w:drawing>
      </w:r>
    </w:p>
    <w:p w:rsidR="00615AF1" w:rsidRDefault="00615AF1" w:rsidP="00615AF1">
      <w:pPr>
        <w:rPr>
          <w:rStyle w:val="1Char"/>
          <w:rFonts w:ascii="方正胖娃简体" w:eastAsia="方正胖娃简体"/>
          <w:sz w:val="36"/>
          <w:szCs w:val="28"/>
        </w:rPr>
      </w:pPr>
    </w:p>
    <w:p w:rsidR="00C5291B" w:rsidRDefault="00C5291B" w:rsidP="0018441D">
      <w:pPr>
        <w:rPr>
          <w:rFonts w:ascii="Kristen ITC" w:hAnsi="Kristen ITC" w:cs="FrankRuehl"/>
          <w:b/>
          <w:bCs/>
          <w:color w:val="93B9C2" w:themeColor="background2" w:themeShade="BF"/>
          <w:sz w:val="28"/>
          <w:bdr w:val="none" w:sz="0" w:space="0" w:color="auto" w:frame="1"/>
        </w:rPr>
        <w:sectPr w:rsidR="00C5291B" w:rsidSect="00C5291B">
          <w:type w:val="continuous"/>
          <w:pgSz w:w="11907" w:h="16839" w:code="1"/>
          <w:pgMar w:top="1440" w:right="1418" w:bottom="1440" w:left="1418" w:header="709" w:footer="709" w:gutter="0"/>
          <w:pgNumType w:start="0"/>
          <w:cols w:space="720"/>
          <w:titlePg/>
          <w:docGrid w:linePitch="360"/>
        </w:sectPr>
      </w:pPr>
    </w:p>
    <w:p w:rsidR="00191872" w:rsidRPr="00191872" w:rsidRDefault="00191872" w:rsidP="0018441D">
      <w:pPr>
        <w:rPr>
          <w:rFonts w:ascii="Kristen ITC" w:hAnsi="Kristen ITC" w:cs="FrankRuehl"/>
          <w:b/>
          <w:bCs/>
          <w:color w:val="93B9C2" w:themeColor="background2" w:themeShade="BF"/>
          <w:sz w:val="28"/>
          <w:bdr w:val="none" w:sz="0" w:space="0" w:color="auto" w:frame="1"/>
        </w:rPr>
      </w:pPr>
    </w:p>
    <w:sectPr w:rsidR="00191872" w:rsidRPr="00191872" w:rsidSect="00FD5097">
      <w:type w:val="continuous"/>
      <w:pgSz w:w="11907" w:h="16839" w:code="1"/>
      <w:pgMar w:top="1440" w:right="1418" w:bottom="1440" w:left="1418" w:header="709" w:footer="709" w:gutter="0"/>
      <w:pgNumType w:start="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84" w:rsidRDefault="009A6084">
      <w:pPr>
        <w:spacing w:after="0" w:line="240" w:lineRule="auto"/>
      </w:pPr>
      <w:r>
        <w:separator/>
      </w:r>
    </w:p>
  </w:endnote>
  <w:endnote w:type="continuationSeparator" w:id="0">
    <w:p w:rsidR="009A6084" w:rsidRDefault="009A6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华文新魏">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方正胖娃简体">
    <w:altName w:val="Arial Unicode MS"/>
    <w:panose1 w:val="03000509000000000000"/>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康海报体W12(P)">
    <w:altName w:val="Arial Unicode MS"/>
    <w:charset w:val="86"/>
    <w:family w:val="decorative"/>
    <w:pitch w:val="variable"/>
    <w:sig w:usb0="00000000" w:usb1="080F0000" w:usb2="00000012" w:usb3="00000000" w:csb0="00040000" w:csb1="00000000"/>
  </w:font>
  <w:font w:name="方正特粗光辉简体">
    <w:altName w:val="Arial Unicode MS"/>
    <w:charset w:val="86"/>
    <w:family w:val="auto"/>
    <w:pitch w:val="variable"/>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Kristen ITC">
    <w:panose1 w:val="03050502040202030202"/>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AC" w:rsidRDefault="00A338C5">
    <w:pPr>
      <w:pStyle w:val="af6"/>
    </w:pPr>
    <w:r>
      <w:rPr>
        <w:color w:val="CEDBE6" w:themeColor="accent2" w:themeTint="80"/>
      </w:rPr>
      <w:sym w:font="Wingdings 3" w:char="F07D"/>
    </w:r>
    <w:r>
      <w:rPr>
        <w:lang w:val="zh-CN"/>
      </w:rPr>
      <w:t xml:space="preserve">  </w:t>
    </w:r>
    <w:r w:rsidR="00004BDB">
      <w:fldChar w:fldCharType="begin"/>
    </w:r>
    <w:r>
      <w:instrText>PAGE  \* Arabic  \* MERGEFORMAT</w:instrText>
    </w:r>
    <w:r w:rsidR="00004BDB">
      <w:fldChar w:fldCharType="separate"/>
    </w:r>
    <w:r w:rsidR="007050B9" w:rsidRPr="007050B9">
      <w:rPr>
        <w:noProof/>
        <w:lang w:val="zh-CN"/>
      </w:rPr>
      <w:t>2</w:t>
    </w:r>
    <w:r w:rsidR="00004BD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AC" w:rsidRDefault="00A338C5">
    <w:pPr>
      <w:pStyle w:val="af7"/>
    </w:pPr>
    <w:r>
      <w:rPr>
        <w:color w:val="CEDBE6" w:themeColor="accent2" w:themeTint="80"/>
      </w:rPr>
      <w:sym w:font="Wingdings 3" w:char="F07D"/>
    </w:r>
    <w:r>
      <w:rPr>
        <w:lang w:val="zh-CN"/>
      </w:rPr>
      <w:t xml:space="preserve">  </w:t>
    </w:r>
    <w:r w:rsidR="00004BDB">
      <w:fldChar w:fldCharType="begin"/>
    </w:r>
    <w:r>
      <w:instrText>PAGE  \* Arabic  \* MERGEFORMAT</w:instrText>
    </w:r>
    <w:r w:rsidR="00004BDB">
      <w:fldChar w:fldCharType="separate"/>
    </w:r>
    <w:r w:rsidR="007050B9">
      <w:rPr>
        <w:noProof/>
      </w:rPr>
      <w:t>1</w:t>
    </w:r>
    <w:r w:rsidR="00004B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84" w:rsidRDefault="009A6084">
      <w:pPr>
        <w:spacing w:after="0" w:line="240" w:lineRule="auto"/>
      </w:pPr>
      <w:r>
        <w:separator/>
      </w:r>
    </w:p>
  </w:footnote>
  <w:footnote w:type="continuationSeparator" w:id="0">
    <w:p w:rsidR="009A6084" w:rsidRDefault="009A6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AC" w:rsidRDefault="00A338C5">
    <w:pPr>
      <w:pStyle w:val="af9"/>
      <w:jc w:val="right"/>
    </w:pPr>
    <w:r>
      <w:rPr>
        <w:color w:val="CEDBE6" w:themeColor="accent2" w:themeTint="80"/>
      </w:rPr>
      <w:sym w:font="Wingdings 3" w:char="F07D"/>
    </w:r>
    <w:r>
      <w:rPr>
        <w:lang w:val="zh-CN"/>
      </w:rPr>
      <w:t xml:space="preserve"> </w:t>
    </w:r>
    <w:sdt>
      <w:sdtPr>
        <w:alias w:val="标题"/>
        <w:id w:val="1740131224"/>
        <w:dataBinding w:prefixMappings="xmlns:ns0='http://schemas.openxmlformats.org/package/2006/metadata/core-properties' xmlns:ns1='http://purl.org/dc/elements/1.1/'" w:xpath="/ns0:coreProperties[1]/ns1:title[1]" w:storeItemID="{6C3C8BC8-F283-45AE-878A-BAB7291924A1}"/>
        <w:text/>
      </w:sdtPr>
      <w:sdtEndPr/>
      <w:sdtContent>
        <w:r w:rsidR="009138C1">
          <w:rPr>
            <w:rFonts w:hint="eastAsia"/>
          </w:rPr>
          <w:t>2017</w:t>
        </w:r>
        <w:r w:rsidR="009138C1">
          <w:rPr>
            <w:rFonts w:hint="eastAsia"/>
          </w:rPr>
          <w:t>届校园招聘</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DAC" w:rsidRDefault="00A338C5">
    <w:pPr>
      <w:pStyle w:val="afa"/>
      <w:jc w:val="left"/>
    </w:pPr>
    <w:r>
      <w:rPr>
        <w:color w:val="CEDBE6" w:themeColor="accent2" w:themeTint="80"/>
      </w:rPr>
      <w:sym w:font="Wingdings 3" w:char="F07D"/>
    </w:r>
    <w:r>
      <w:rPr>
        <w:lang w:val="zh-CN"/>
      </w:rPr>
      <w:t xml:space="preserve"> </w:t>
    </w:r>
    <w:sdt>
      <w:sdtPr>
        <w:rPr>
          <w:rFonts w:hint="eastAsia"/>
        </w:rPr>
        <w:alias w:val="标题"/>
        <w:id w:val="1633757130"/>
        <w:dataBinding w:prefixMappings="xmlns:ns0='http://schemas.openxmlformats.org/package/2006/metadata/core-properties' xmlns:ns1='http://purl.org/dc/elements/1.1/'" w:xpath="/ns0:coreProperties[1]/ns1:title[1]" w:storeItemID="{6C3C8BC8-F283-45AE-878A-BAB7291924A1}"/>
        <w:text/>
      </w:sdtPr>
      <w:sdtEndPr/>
      <w:sdtContent>
        <w:r w:rsidR="009138C1">
          <w:rPr>
            <w:rFonts w:hint="eastAsia"/>
          </w:rPr>
          <w:t>2017</w:t>
        </w:r>
        <w:r w:rsidR="009138C1">
          <w:rPr>
            <w:rFonts w:hint="eastAsia"/>
          </w:rPr>
          <w:t>届校园招聘</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3F0C434A"/>
    <w:lvl w:ilvl="0">
      <w:start w:val="1"/>
      <w:numFmt w:val="bullet"/>
      <w:pStyle w:val="5"/>
      <w:lvlText w:val=""/>
      <w:lvlJc w:val="left"/>
      <w:pPr>
        <w:ind w:left="1800" w:hanging="360"/>
      </w:pPr>
      <w:rPr>
        <w:rFonts w:ascii="Symbol" w:eastAsia="Symbol" w:hAnsi="Symbol" w:hint="default"/>
        <w:color w:val="9FB8CD" w:themeColor="accent2"/>
      </w:rPr>
    </w:lvl>
  </w:abstractNum>
  <w:abstractNum w:abstractNumId="1" w15:restartNumberingAfterBreak="0">
    <w:nsid w:val="FFFFFF81"/>
    <w:multiLevelType w:val="singleLevel"/>
    <w:tmpl w:val="78B8BCEC"/>
    <w:lvl w:ilvl="0">
      <w:start w:val="1"/>
      <w:numFmt w:val="bullet"/>
      <w:pStyle w:val="4"/>
      <w:lvlText w:val=""/>
      <w:lvlJc w:val="left"/>
      <w:pPr>
        <w:ind w:left="1440" w:hanging="360"/>
      </w:pPr>
      <w:rPr>
        <w:rFonts w:ascii="Symbol" w:eastAsia="Symbol" w:hAnsi="Symbol" w:hint="default"/>
        <w:color w:val="628BAD"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3"/>
      <w:lvlText w:val=""/>
      <w:lvlJc w:val="left"/>
      <w:pPr>
        <w:ind w:left="1080" w:hanging="360"/>
      </w:pPr>
      <w:rPr>
        <w:rFonts w:ascii="Wingdings 3" w:eastAsia="Wingdings 3" w:hAnsi="Wingdings 3" w:hint="default"/>
        <w:color w:val="808080" w:themeColor="background1" w:themeShade="80"/>
      </w:rPr>
    </w:lvl>
  </w:abstractNum>
  <w:abstractNum w:abstractNumId="3" w15:restartNumberingAfterBreak="0">
    <w:nsid w:val="FFFFFF83"/>
    <w:multiLevelType w:val="singleLevel"/>
    <w:tmpl w:val="5B846FA6"/>
    <w:lvl w:ilvl="0">
      <w:start w:val="1"/>
      <w:numFmt w:val="bullet"/>
      <w:pStyle w:val="2"/>
      <w:lvlText w:val=""/>
      <w:lvlJc w:val="left"/>
      <w:pPr>
        <w:ind w:left="720" w:hanging="360"/>
      </w:pPr>
      <w:rPr>
        <w:rFonts w:ascii="Wingdings 3" w:eastAsia="Wingdings 3" w:hAnsi="Wingdings 3" w:hint="default"/>
        <w:color w:val="9FB8CD" w:themeColor="accent2"/>
      </w:rPr>
    </w:lvl>
  </w:abstractNum>
  <w:abstractNum w:abstractNumId="4" w15:restartNumberingAfterBreak="0">
    <w:nsid w:val="FFFFFF89"/>
    <w:multiLevelType w:val="singleLevel"/>
    <w:tmpl w:val="4C7CAEF2"/>
    <w:lvl w:ilvl="0">
      <w:start w:val="1"/>
      <w:numFmt w:val="bullet"/>
      <w:pStyle w:val="a"/>
      <w:lvlText w:val=""/>
      <w:lvlJc w:val="left"/>
      <w:pPr>
        <w:ind w:left="360" w:hanging="360"/>
      </w:pPr>
      <w:rPr>
        <w:rFonts w:ascii="Wingdings 3" w:eastAsia="Wingdings 3" w:hAnsi="Wingdings 3" w:hint="default"/>
        <w:caps w:val="0"/>
        <w:strike w:val="0"/>
        <w:dstrike w:val="0"/>
        <w:vanish w:val="0"/>
        <w:color w:val="628BAD"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FE46C2"/>
    <w:multiLevelType w:val="hybridMultilevel"/>
    <w:tmpl w:val="8CF4DB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1E86009"/>
    <w:multiLevelType w:val="hybridMultilevel"/>
    <w:tmpl w:val="292ABC9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1831326B"/>
    <w:multiLevelType w:val="hybridMultilevel"/>
    <w:tmpl w:val="00F047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886AAA"/>
    <w:multiLevelType w:val="hybridMultilevel"/>
    <w:tmpl w:val="2B92C4AC"/>
    <w:lvl w:ilvl="0" w:tplc="754451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7CB2559"/>
    <w:multiLevelType w:val="hybridMultilevel"/>
    <w:tmpl w:val="9642F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FDF644F"/>
    <w:multiLevelType w:val="hybridMultilevel"/>
    <w:tmpl w:val="E7A2E4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6"/>
  </w:num>
  <w:num w:numId="22">
    <w:abstractNumId w:val="7"/>
  </w:num>
  <w:num w:numId="23">
    <w:abstractNumId w:val="8"/>
  </w:num>
  <w:num w:numId="24">
    <w:abstractNumId w:val="9"/>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oNotDisplayPageBoundaries/>
  <w:bordersDoNotSurroundHeader/>
  <w:bordersDoNotSurroundFooter/>
  <w:attachedTemplate r:id="rId1"/>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60"/>
    <w:rsid w:val="00004BDB"/>
    <w:rsid w:val="00020DCD"/>
    <w:rsid w:val="0003769A"/>
    <w:rsid w:val="0005313A"/>
    <w:rsid w:val="00071FA2"/>
    <w:rsid w:val="000D2C70"/>
    <w:rsid w:val="000F7E30"/>
    <w:rsid w:val="00105161"/>
    <w:rsid w:val="00110112"/>
    <w:rsid w:val="001471BC"/>
    <w:rsid w:val="0018441D"/>
    <w:rsid w:val="00191872"/>
    <w:rsid w:val="00192151"/>
    <w:rsid w:val="001B6B19"/>
    <w:rsid w:val="001D750F"/>
    <w:rsid w:val="001F0910"/>
    <w:rsid w:val="001F76F2"/>
    <w:rsid w:val="00220F6A"/>
    <w:rsid w:val="0027254E"/>
    <w:rsid w:val="002A6774"/>
    <w:rsid w:val="002B2E66"/>
    <w:rsid w:val="003055FF"/>
    <w:rsid w:val="00313AD7"/>
    <w:rsid w:val="00317630"/>
    <w:rsid w:val="0035072C"/>
    <w:rsid w:val="00357A60"/>
    <w:rsid w:val="00370CBA"/>
    <w:rsid w:val="00380140"/>
    <w:rsid w:val="0039795F"/>
    <w:rsid w:val="0041181F"/>
    <w:rsid w:val="004122B5"/>
    <w:rsid w:val="004136C5"/>
    <w:rsid w:val="0045381D"/>
    <w:rsid w:val="00454D13"/>
    <w:rsid w:val="00471B26"/>
    <w:rsid w:val="00483FFF"/>
    <w:rsid w:val="004A6FE9"/>
    <w:rsid w:val="004F1282"/>
    <w:rsid w:val="0050631D"/>
    <w:rsid w:val="00514065"/>
    <w:rsid w:val="00523857"/>
    <w:rsid w:val="0055123B"/>
    <w:rsid w:val="0055454A"/>
    <w:rsid w:val="005728FE"/>
    <w:rsid w:val="005A1217"/>
    <w:rsid w:val="005A62D7"/>
    <w:rsid w:val="005B1503"/>
    <w:rsid w:val="005B767B"/>
    <w:rsid w:val="005C19B6"/>
    <w:rsid w:val="005C5769"/>
    <w:rsid w:val="005D5AC4"/>
    <w:rsid w:val="006118C8"/>
    <w:rsid w:val="00615AF1"/>
    <w:rsid w:val="0064300D"/>
    <w:rsid w:val="00647CA2"/>
    <w:rsid w:val="00665175"/>
    <w:rsid w:val="00684817"/>
    <w:rsid w:val="00684FCD"/>
    <w:rsid w:val="006A38E4"/>
    <w:rsid w:val="006A591D"/>
    <w:rsid w:val="006B3DAC"/>
    <w:rsid w:val="006C0472"/>
    <w:rsid w:val="006C2AFC"/>
    <w:rsid w:val="006C6A48"/>
    <w:rsid w:val="006D2AAC"/>
    <w:rsid w:val="006D758A"/>
    <w:rsid w:val="00701105"/>
    <w:rsid w:val="007018E8"/>
    <w:rsid w:val="007050B9"/>
    <w:rsid w:val="00710AB7"/>
    <w:rsid w:val="00783CAF"/>
    <w:rsid w:val="007E6EFA"/>
    <w:rsid w:val="00801131"/>
    <w:rsid w:val="00806C03"/>
    <w:rsid w:val="00813D53"/>
    <w:rsid w:val="008276AF"/>
    <w:rsid w:val="00830599"/>
    <w:rsid w:val="008400C5"/>
    <w:rsid w:val="00872A5B"/>
    <w:rsid w:val="008C7CE8"/>
    <w:rsid w:val="009138C1"/>
    <w:rsid w:val="00937131"/>
    <w:rsid w:val="00946BAA"/>
    <w:rsid w:val="00997683"/>
    <w:rsid w:val="009A6084"/>
    <w:rsid w:val="009B0524"/>
    <w:rsid w:val="009B0AE1"/>
    <w:rsid w:val="009E3EE7"/>
    <w:rsid w:val="009F0CD2"/>
    <w:rsid w:val="00A14B0D"/>
    <w:rsid w:val="00A21A7C"/>
    <w:rsid w:val="00A223A0"/>
    <w:rsid w:val="00A24626"/>
    <w:rsid w:val="00A26CAA"/>
    <w:rsid w:val="00A338C5"/>
    <w:rsid w:val="00A64487"/>
    <w:rsid w:val="00A72B7E"/>
    <w:rsid w:val="00A86D57"/>
    <w:rsid w:val="00AA66B6"/>
    <w:rsid w:val="00AB2772"/>
    <w:rsid w:val="00B32E2A"/>
    <w:rsid w:val="00B368B5"/>
    <w:rsid w:val="00B4639D"/>
    <w:rsid w:val="00B5164A"/>
    <w:rsid w:val="00B6657B"/>
    <w:rsid w:val="00B74007"/>
    <w:rsid w:val="00B87134"/>
    <w:rsid w:val="00B876F0"/>
    <w:rsid w:val="00BA49E2"/>
    <w:rsid w:val="00BD3CEB"/>
    <w:rsid w:val="00BF1D4F"/>
    <w:rsid w:val="00BF71E7"/>
    <w:rsid w:val="00C0025E"/>
    <w:rsid w:val="00C5291B"/>
    <w:rsid w:val="00C56DCC"/>
    <w:rsid w:val="00C93DBC"/>
    <w:rsid w:val="00CD1116"/>
    <w:rsid w:val="00CE1306"/>
    <w:rsid w:val="00D02B16"/>
    <w:rsid w:val="00D364CF"/>
    <w:rsid w:val="00D55AD8"/>
    <w:rsid w:val="00D81974"/>
    <w:rsid w:val="00DA7E29"/>
    <w:rsid w:val="00DB3C1B"/>
    <w:rsid w:val="00DD1EB6"/>
    <w:rsid w:val="00DF23BC"/>
    <w:rsid w:val="00DF276F"/>
    <w:rsid w:val="00DF7C33"/>
    <w:rsid w:val="00E364CF"/>
    <w:rsid w:val="00E420D5"/>
    <w:rsid w:val="00E5381C"/>
    <w:rsid w:val="00E720B5"/>
    <w:rsid w:val="00E97327"/>
    <w:rsid w:val="00F40EB6"/>
    <w:rsid w:val="00F41F50"/>
    <w:rsid w:val="00F448FC"/>
    <w:rsid w:val="00F61F6B"/>
    <w:rsid w:val="00F673A1"/>
    <w:rsid w:val="00F82F9F"/>
    <w:rsid w:val="00F95658"/>
    <w:rsid w:val="00FD5097"/>
    <w:rsid w:val="00FE063E"/>
    <w:rsid w:val="00FE67D9"/>
    <w:rsid w:val="00FF6248"/>
    <w:rsid w:val="00FF7D29"/>
  </w:rsids>
  <m:mathPr>
    <m:mathFont m:val="Cambria Math"/>
    <m:brkBin m:val="before"/>
    <m:brkBinSub m:val="--"/>
    <m:smallFrac m:val="0"/>
    <m:dispDef/>
    <m:lMargin m:val="0"/>
    <m:rMargin m:val="0"/>
    <m:defJc m:val="centerGroup"/>
    <m:wrapIndent m:val="1440"/>
    <m:intLim m:val="undOvr"/>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C78A79-A33D-4F32-9A74-55C30A87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4BDB"/>
    <w:rPr>
      <w:color w:val="000000" w:themeColor="text1"/>
      <w:sz w:val="20"/>
      <w:szCs w:val="20"/>
    </w:rPr>
  </w:style>
  <w:style w:type="paragraph" w:styleId="1">
    <w:name w:val="heading 1"/>
    <w:basedOn w:val="a0"/>
    <w:next w:val="a0"/>
    <w:link w:val="1Char"/>
    <w:uiPriority w:val="9"/>
    <w:qFormat/>
    <w:rsid w:val="00004BDB"/>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eastAsiaTheme="majorEastAsia" w:hAnsiTheme="majorHAnsi"/>
      <w:color w:val="FFFFFF" w:themeColor="background1"/>
      <w:spacing w:val="5"/>
      <w:szCs w:val="32"/>
    </w:rPr>
  </w:style>
  <w:style w:type="paragraph" w:styleId="20">
    <w:name w:val="heading 2"/>
    <w:basedOn w:val="a0"/>
    <w:next w:val="a0"/>
    <w:link w:val="2Char"/>
    <w:uiPriority w:val="9"/>
    <w:qFormat/>
    <w:rsid w:val="00004BDB"/>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eastAsiaTheme="majorEastAsia" w:hAnsiTheme="majorHAnsi"/>
      <w:color w:val="628BAD" w:themeColor="accent2" w:themeShade="BF"/>
      <w:spacing w:val="5"/>
      <w:szCs w:val="28"/>
    </w:rPr>
  </w:style>
  <w:style w:type="paragraph" w:styleId="30">
    <w:name w:val="heading 3"/>
    <w:basedOn w:val="a0"/>
    <w:next w:val="a0"/>
    <w:link w:val="3Char"/>
    <w:uiPriority w:val="9"/>
    <w:unhideWhenUsed/>
    <w:qFormat/>
    <w:rsid w:val="00004BDB"/>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eastAsiaTheme="majorEastAsia" w:hAnsiTheme="majorHAnsi"/>
      <w:color w:val="595959" w:themeColor="text1" w:themeTint="A6"/>
      <w:spacing w:val="5"/>
      <w:szCs w:val="24"/>
    </w:rPr>
  </w:style>
  <w:style w:type="paragraph" w:styleId="40">
    <w:name w:val="heading 4"/>
    <w:basedOn w:val="a0"/>
    <w:next w:val="a0"/>
    <w:link w:val="4Char"/>
    <w:uiPriority w:val="9"/>
    <w:semiHidden/>
    <w:unhideWhenUsed/>
    <w:qFormat/>
    <w:rsid w:val="00004BDB"/>
    <w:pPr>
      <w:pBdr>
        <w:bottom w:val="single" w:sz="6" w:space="1" w:color="A6A6A6" w:themeColor="background1" w:themeShade="A6"/>
      </w:pBdr>
      <w:spacing w:before="200" w:after="80"/>
      <w:outlineLvl w:val="3"/>
    </w:pPr>
    <w:rPr>
      <w:rFonts w:asciiTheme="majorHAnsi" w:eastAsiaTheme="majorEastAsia" w:hAnsiTheme="majorHAnsi"/>
      <w:color w:val="595959" w:themeColor="text1" w:themeTint="A6"/>
      <w:szCs w:val="22"/>
    </w:rPr>
  </w:style>
  <w:style w:type="paragraph" w:styleId="50">
    <w:name w:val="heading 5"/>
    <w:basedOn w:val="a0"/>
    <w:next w:val="a0"/>
    <w:link w:val="5Char"/>
    <w:uiPriority w:val="9"/>
    <w:semiHidden/>
    <w:unhideWhenUsed/>
    <w:qFormat/>
    <w:rsid w:val="00004BDB"/>
    <w:pPr>
      <w:pBdr>
        <w:bottom w:val="dashed" w:sz="4" w:space="1" w:color="A6A6A6" w:themeColor="background1" w:themeShade="A6"/>
      </w:pBdr>
      <w:spacing w:before="200" w:after="80"/>
      <w:outlineLvl w:val="4"/>
    </w:pPr>
    <w:rPr>
      <w:rFonts w:asciiTheme="majorHAnsi" w:eastAsiaTheme="majorEastAsia" w:hAnsiTheme="majorHAnsi"/>
      <w:color w:val="404040" w:themeColor="text1" w:themeTint="BF"/>
      <w:szCs w:val="26"/>
    </w:rPr>
  </w:style>
  <w:style w:type="paragraph" w:styleId="6">
    <w:name w:val="heading 6"/>
    <w:basedOn w:val="a0"/>
    <w:next w:val="a0"/>
    <w:link w:val="6Char"/>
    <w:uiPriority w:val="9"/>
    <w:semiHidden/>
    <w:unhideWhenUsed/>
    <w:qFormat/>
    <w:rsid w:val="00004BDB"/>
    <w:pPr>
      <w:spacing w:before="200" w:after="80"/>
      <w:outlineLvl w:val="5"/>
    </w:pPr>
    <w:rPr>
      <w:rFonts w:asciiTheme="majorHAnsi" w:eastAsiaTheme="majorEastAsia" w:hAnsiTheme="majorHAnsi"/>
      <w:b/>
      <w:color w:val="7F7F7F" w:themeColor="background1" w:themeShade="7F"/>
      <w:sz w:val="18"/>
    </w:rPr>
  </w:style>
  <w:style w:type="paragraph" w:styleId="7">
    <w:name w:val="heading 7"/>
    <w:basedOn w:val="a0"/>
    <w:next w:val="a0"/>
    <w:link w:val="7Char"/>
    <w:uiPriority w:val="9"/>
    <w:semiHidden/>
    <w:unhideWhenUsed/>
    <w:qFormat/>
    <w:rsid w:val="00004BDB"/>
    <w:pPr>
      <w:spacing w:before="200" w:after="80"/>
      <w:outlineLvl w:val="6"/>
    </w:pPr>
    <w:rPr>
      <w:rFonts w:asciiTheme="majorHAnsi" w:eastAsiaTheme="majorEastAsia" w:hAnsiTheme="majorHAnsi"/>
      <w:b/>
      <w:i/>
      <w:color w:val="808080" w:themeColor="background1" w:themeShade="80"/>
      <w:sz w:val="18"/>
    </w:rPr>
  </w:style>
  <w:style w:type="paragraph" w:styleId="8">
    <w:name w:val="heading 8"/>
    <w:basedOn w:val="a0"/>
    <w:next w:val="a0"/>
    <w:link w:val="8Char"/>
    <w:uiPriority w:val="9"/>
    <w:semiHidden/>
    <w:unhideWhenUsed/>
    <w:qFormat/>
    <w:rsid w:val="00004BDB"/>
    <w:pPr>
      <w:spacing w:before="200" w:after="80"/>
      <w:outlineLvl w:val="7"/>
    </w:pPr>
    <w:rPr>
      <w:rFonts w:asciiTheme="majorHAnsi" w:eastAsiaTheme="majorEastAsia" w:hAnsiTheme="majorHAnsi"/>
      <w:color w:val="9FB8CD" w:themeColor="accent2"/>
      <w:sz w:val="18"/>
    </w:rPr>
  </w:style>
  <w:style w:type="paragraph" w:styleId="9">
    <w:name w:val="heading 9"/>
    <w:basedOn w:val="a0"/>
    <w:next w:val="a0"/>
    <w:link w:val="9Char"/>
    <w:uiPriority w:val="9"/>
    <w:semiHidden/>
    <w:unhideWhenUsed/>
    <w:qFormat/>
    <w:rsid w:val="00004BDB"/>
    <w:pPr>
      <w:spacing w:before="200" w:after="80"/>
      <w:outlineLvl w:val="8"/>
    </w:pPr>
    <w:rPr>
      <w:rFonts w:asciiTheme="majorHAnsi" w:eastAsiaTheme="majorEastAsia" w:hAnsiTheme="majorHAnsi"/>
      <w:i/>
      <w:color w:val="9FB8CD" w:themeColor="accent2"/>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004BDB"/>
    <w:rPr>
      <w:rFonts w:asciiTheme="majorHAnsi" w:eastAsiaTheme="majorEastAsia" w:hAnsiTheme="majorHAnsi"/>
      <w:color w:val="FFFFFF" w:themeColor="background1"/>
      <w:spacing w:val="5"/>
      <w:sz w:val="20"/>
      <w:szCs w:val="20"/>
      <w:shd w:val="clear" w:color="auto" w:fill="9FB8CD" w:themeFill="accent2"/>
    </w:rPr>
  </w:style>
  <w:style w:type="character" w:customStyle="1" w:styleId="2Char">
    <w:name w:val="标题 2 Char"/>
    <w:basedOn w:val="a1"/>
    <w:link w:val="20"/>
    <w:uiPriority w:val="9"/>
    <w:rsid w:val="00004BDB"/>
    <w:rPr>
      <w:rFonts w:asciiTheme="majorHAnsi" w:eastAsiaTheme="majorEastAsia" w:hAnsiTheme="majorHAnsi"/>
      <w:color w:val="628BAD" w:themeColor="accent2" w:themeShade="BF"/>
      <w:spacing w:val="5"/>
      <w:sz w:val="20"/>
      <w:szCs w:val="20"/>
    </w:rPr>
  </w:style>
  <w:style w:type="character" w:customStyle="1" w:styleId="3Char">
    <w:name w:val="标题 3 Char"/>
    <w:basedOn w:val="a1"/>
    <w:link w:val="30"/>
    <w:uiPriority w:val="9"/>
    <w:rsid w:val="00004BDB"/>
    <w:rPr>
      <w:rFonts w:asciiTheme="majorHAnsi" w:eastAsiaTheme="majorEastAsia" w:hAnsiTheme="majorHAnsi"/>
      <w:color w:val="595959" w:themeColor="text1" w:themeTint="A6"/>
      <w:spacing w:val="5"/>
      <w:sz w:val="20"/>
      <w:szCs w:val="20"/>
    </w:rPr>
  </w:style>
  <w:style w:type="paragraph" w:styleId="a4">
    <w:name w:val="Title"/>
    <w:basedOn w:val="a0"/>
    <w:link w:val="Char"/>
    <w:uiPriority w:val="10"/>
    <w:qFormat/>
    <w:rsid w:val="00004BDB"/>
    <w:pPr>
      <w:spacing w:line="240" w:lineRule="auto"/>
    </w:pPr>
    <w:rPr>
      <w:rFonts w:asciiTheme="majorHAnsi" w:eastAsiaTheme="majorEastAsia" w:hAnsiTheme="majorHAnsi"/>
      <w:color w:val="9FB8CD" w:themeColor="accent2"/>
      <w:sz w:val="52"/>
      <w:szCs w:val="52"/>
    </w:rPr>
  </w:style>
  <w:style w:type="character" w:customStyle="1" w:styleId="Char">
    <w:name w:val="标题 Char"/>
    <w:basedOn w:val="a1"/>
    <w:link w:val="a4"/>
    <w:uiPriority w:val="10"/>
    <w:rsid w:val="00004BDB"/>
    <w:rPr>
      <w:rFonts w:asciiTheme="majorHAnsi" w:eastAsiaTheme="majorEastAsia" w:hAnsiTheme="majorHAnsi"/>
      <w:color w:val="9FB8CD" w:themeColor="accent2"/>
      <w:sz w:val="52"/>
      <w:szCs w:val="52"/>
    </w:rPr>
  </w:style>
  <w:style w:type="paragraph" w:styleId="a5">
    <w:name w:val="Subtitle"/>
    <w:basedOn w:val="a0"/>
    <w:link w:val="Char0"/>
    <w:uiPriority w:val="11"/>
    <w:qFormat/>
    <w:rsid w:val="00004BDB"/>
    <w:pPr>
      <w:spacing w:after="720" w:line="240" w:lineRule="auto"/>
    </w:pPr>
    <w:rPr>
      <w:rFonts w:asciiTheme="majorHAnsi" w:hAnsiTheme="majorHAnsi"/>
      <w:color w:val="9FB8CD" w:themeColor="accent2"/>
      <w:sz w:val="24"/>
      <w:szCs w:val="24"/>
    </w:rPr>
  </w:style>
  <w:style w:type="character" w:customStyle="1" w:styleId="Char0">
    <w:name w:val="副标题 Char"/>
    <w:basedOn w:val="a1"/>
    <w:link w:val="a5"/>
    <w:uiPriority w:val="11"/>
    <w:rsid w:val="00004BDB"/>
    <w:rPr>
      <w:rFonts w:asciiTheme="majorHAnsi" w:hAnsiTheme="majorHAnsi" w:cstheme="minorBidi"/>
      <w:color w:val="9FB8CD" w:themeColor="accent2"/>
      <w:sz w:val="24"/>
      <w:szCs w:val="24"/>
    </w:rPr>
  </w:style>
  <w:style w:type="paragraph" w:styleId="a6">
    <w:name w:val="caption"/>
    <w:basedOn w:val="a0"/>
    <w:next w:val="a0"/>
    <w:uiPriority w:val="35"/>
    <w:unhideWhenUsed/>
    <w:rsid w:val="00004BDB"/>
    <w:pPr>
      <w:spacing w:after="0" w:line="240" w:lineRule="auto"/>
    </w:pPr>
    <w:rPr>
      <w:bCs/>
      <w:color w:val="9FB8CD" w:themeColor="accent2"/>
      <w:sz w:val="16"/>
      <w:szCs w:val="16"/>
    </w:rPr>
  </w:style>
  <w:style w:type="paragraph" w:styleId="a7">
    <w:name w:val="No Spacing"/>
    <w:basedOn w:val="a0"/>
    <w:uiPriority w:val="99"/>
    <w:qFormat/>
    <w:rsid w:val="00004BDB"/>
    <w:pPr>
      <w:spacing w:after="0" w:line="240" w:lineRule="auto"/>
    </w:pPr>
  </w:style>
  <w:style w:type="paragraph" w:styleId="a8">
    <w:name w:val="Balloon Text"/>
    <w:basedOn w:val="a0"/>
    <w:link w:val="Char1"/>
    <w:uiPriority w:val="99"/>
    <w:semiHidden/>
    <w:unhideWhenUsed/>
    <w:rsid w:val="00004BDB"/>
    <w:rPr>
      <w:rFonts w:ascii="Tahoma" w:eastAsia="Tahoma" w:hAnsi="Tahoma" w:cs="Tahoma"/>
      <w:sz w:val="16"/>
      <w:szCs w:val="16"/>
    </w:rPr>
  </w:style>
  <w:style w:type="character" w:customStyle="1" w:styleId="Char1">
    <w:name w:val="批注框文本 Char"/>
    <w:basedOn w:val="a1"/>
    <w:link w:val="a8"/>
    <w:uiPriority w:val="99"/>
    <w:semiHidden/>
    <w:rsid w:val="00004BDB"/>
    <w:rPr>
      <w:rFonts w:ascii="Tahoma" w:eastAsia="Tahoma" w:hAnsi="Tahoma" w:cs="Tahoma"/>
      <w:color w:val="000000" w:themeColor="text1"/>
      <w:sz w:val="16"/>
      <w:szCs w:val="16"/>
    </w:rPr>
  </w:style>
  <w:style w:type="character" w:styleId="a9">
    <w:name w:val="Book Title"/>
    <w:basedOn w:val="a1"/>
    <w:uiPriority w:val="33"/>
    <w:qFormat/>
    <w:rsid w:val="00004BDB"/>
    <w:rPr>
      <w:rFonts w:asciiTheme="majorHAnsi" w:eastAsiaTheme="majorEastAsia" w:hAnsiTheme="majorHAnsi" w:cs="Times New Roman"/>
      <w:i/>
      <w:color w:val="8E736A" w:themeColor="accent6"/>
      <w:sz w:val="20"/>
      <w:szCs w:val="20"/>
    </w:rPr>
  </w:style>
  <w:style w:type="character" w:styleId="aa">
    <w:name w:val="Emphasis"/>
    <w:uiPriority w:val="20"/>
    <w:qFormat/>
    <w:rsid w:val="00004BDB"/>
    <w:rPr>
      <w:b/>
      <w:i/>
      <w:spacing w:val="0"/>
    </w:rPr>
  </w:style>
  <w:style w:type="paragraph" w:styleId="ab">
    <w:name w:val="footer"/>
    <w:basedOn w:val="a0"/>
    <w:link w:val="Char2"/>
    <w:uiPriority w:val="99"/>
    <w:unhideWhenUsed/>
    <w:rsid w:val="00004BDB"/>
    <w:pPr>
      <w:tabs>
        <w:tab w:val="center" w:pos="4320"/>
        <w:tab w:val="right" w:pos="8640"/>
      </w:tabs>
    </w:pPr>
  </w:style>
  <w:style w:type="character" w:customStyle="1" w:styleId="Char2">
    <w:name w:val="页脚 Char"/>
    <w:basedOn w:val="a1"/>
    <w:link w:val="ab"/>
    <w:uiPriority w:val="99"/>
    <w:rsid w:val="00004BDB"/>
    <w:rPr>
      <w:rFonts w:cs="Times New Roman"/>
      <w:color w:val="000000" w:themeColor="text1"/>
      <w:sz w:val="20"/>
      <w:szCs w:val="20"/>
    </w:rPr>
  </w:style>
  <w:style w:type="paragraph" w:styleId="ac">
    <w:name w:val="header"/>
    <w:basedOn w:val="a0"/>
    <w:link w:val="Char3"/>
    <w:uiPriority w:val="99"/>
    <w:unhideWhenUsed/>
    <w:rsid w:val="00004BDB"/>
    <w:pPr>
      <w:tabs>
        <w:tab w:val="center" w:pos="4320"/>
        <w:tab w:val="right" w:pos="8640"/>
      </w:tabs>
    </w:pPr>
  </w:style>
  <w:style w:type="character" w:customStyle="1" w:styleId="Char3">
    <w:name w:val="页眉 Char"/>
    <w:basedOn w:val="a1"/>
    <w:link w:val="ac"/>
    <w:uiPriority w:val="99"/>
    <w:rsid w:val="00004BDB"/>
    <w:rPr>
      <w:rFonts w:cs="Times New Roman"/>
      <w:color w:val="000000" w:themeColor="text1"/>
      <w:sz w:val="20"/>
      <w:szCs w:val="20"/>
    </w:rPr>
  </w:style>
  <w:style w:type="character" w:customStyle="1" w:styleId="4Char">
    <w:name w:val="标题 4 Char"/>
    <w:basedOn w:val="a1"/>
    <w:link w:val="40"/>
    <w:uiPriority w:val="9"/>
    <w:semiHidden/>
    <w:rsid w:val="00004BDB"/>
    <w:rPr>
      <w:rFonts w:asciiTheme="majorHAnsi" w:eastAsiaTheme="majorEastAsia" w:hAnsiTheme="majorHAnsi"/>
      <w:color w:val="595959" w:themeColor="text1" w:themeTint="A6"/>
      <w:sz w:val="20"/>
    </w:rPr>
  </w:style>
  <w:style w:type="character" w:customStyle="1" w:styleId="5Char">
    <w:name w:val="标题 5 Char"/>
    <w:basedOn w:val="a1"/>
    <w:link w:val="50"/>
    <w:uiPriority w:val="9"/>
    <w:semiHidden/>
    <w:rsid w:val="00004BDB"/>
    <w:rPr>
      <w:rFonts w:asciiTheme="majorHAnsi" w:eastAsiaTheme="majorEastAsia" w:hAnsiTheme="majorHAnsi"/>
      <w:color w:val="404040" w:themeColor="text1" w:themeTint="BF"/>
      <w:sz w:val="20"/>
      <w:szCs w:val="20"/>
    </w:rPr>
  </w:style>
  <w:style w:type="character" w:customStyle="1" w:styleId="6Char">
    <w:name w:val="标题 6 Char"/>
    <w:basedOn w:val="a1"/>
    <w:link w:val="6"/>
    <w:uiPriority w:val="9"/>
    <w:semiHidden/>
    <w:rsid w:val="00004BDB"/>
    <w:rPr>
      <w:rFonts w:asciiTheme="majorHAnsi" w:eastAsiaTheme="majorEastAsia" w:hAnsiTheme="majorHAnsi"/>
      <w:b/>
      <w:color w:val="7F7F7F" w:themeColor="background1" w:themeShade="7F"/>
      <w:sz w:val="18"/>
      <w:szCs w:val="18"/>
    </w:rPr>
  </w:style>
  <w:style w:type="character" w:customStyle="1" w:styleId="7Char">
    <w:name w:val="标题 7 Char"/>
    <w:basedOn w:val="a1"/>
    <w:link w:val="7"/>
    <w:uiPriority w:val="9"/>
    <w:semiHidden/>
    <w:rsid w:val="00004BDB"/>
    <w:rPr>
      <w:rFonts w:asciiTheme="majorHAnsi" w:eastAsiaTheme="majorEastAsia" w:hAnsiTheme="majorHAnsi"/>
      <w:b/>
      <w:i/>
      <w:color w:val="808080" w:themeColor="background1" w:themeShade="80"/>
      <w:sz w:val="18"/>
      <w:szCs w:val="18"/>
    </w:rPr>
  </w:style>
  <w:style w:type="character" w:customStyle="1" w:styleId="8Char">
    <w:name w:val="标题 8 Char"/>
    <w:basedOn w:val="a1"/>
    <w:link w:val="8"/>
    <w:uiPriority w:val="9"/>
    <w:semiHidden/>
    <w:rsid w:val="00004BDB"/>
    <w:rPr>
      <w:rFonts w:asciiTheme="majorHAnsi" w:eastAsiaTheme="majorEastAsia" w:hAnsiTheme="majorHAnsi"/>
      <w:color w:val="9FB8CD" w:themeColor="accent2"/>
      <w:sz w:val="18"/>
      <w:szCs w:val="18"/>
    </w:rPr>
  </w:style>
  <w:style w:type="character" w:customStyle="1" w:styleId="9Char">
    <w:name w:val="标题 9 Char"/>
    <w:basedOn w:val="a1"/>
    <w:link w:val="9"/>
    <w:uiPriority w:val="9"/>
    <w:semiHidden/>
    <w:rsid w:val="00004BDB"/>
    <w:rPr>
      <w:rFonts w:asciiTheme="majorHAnsi" w:eastAsiaTheme="majorEastAsia" w:hAnsiTheme="majorHAnsi"/>
      <w:i/>
      <w:color w:val="9FB8CD" w:themeColor="accent2"/>
      <w:sz w:val="18"/>
      <w:szCs w:val="18"/>
    </w:rPr>
  </w:style>
  <w:style w:type="character" w:styleId="ad">
    <w:name w:val="Intense Emphasis"/>
    <w:basedOn w:val="a1"/>
    <w:uiPriority w:val="21"/>
    <w:qFormat/>
    <w:rsid w:val="00004BDB"/>
    <w:rPr>
      <w:rFonts w:cs="Times New Roman"/>
      <w:b/>
      <w:i/>
      <w:color w:val="BAC737" w:themeColor="accent3" w:themeShade="BF"/>
      <w:sz w:val="20"/>
      <w:szCs w:val="20"/>
    </w:rPr>
  </w:style>
  <w:style w:type="paragraph" w:styleId="ae">
    <w:name w:val="Intense Quote"/>
    <w:basedOn w:val="a0"/>
    <w:link w:val="Char4"/>
    <w:uiPriority w:val="30"/>
    <w:qFormat/>
    <w:rsid w:val="00004BDB"/>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eastAsiaTheme="majorEastAsia" w:hAnsiTheme="majorHAnsi"/>
      <w:i/>
      <w:color w:val="FFFFFF" w:themeColor="background1"/>
    </w:rPr>
  </w:style>
  <w:style w:type="character" w:customStyle="1" w:styleId="Char4">
    <w:name w:val="明显引用 Char"/>
    <w:basedOn w:val="a1"/>
    <w:link w:val="ae"/>
    <w:uiPriority w:val="30"/>
    <w:rsid w:val="00004BDB"/>
    <w:rPr>
      <w:rFonts w:asciiTheme="majorHAnsi" w:eastAsiaTheme="majorEastAsia" w:hAnsiTheme="majorHAnsi"/>
      <w:i/>
      <w:color w:val="FFFFFF" w:themeColor="background1"/>
      <w:sz w:val="20"/>
      <w:szCs w:val="20"/>
      <w:shd w:val="clear" w:color="auto" w:fill="9FB8CD" w:themeFill="accent2"/>
    </w:rPr>
  </w:style>
  <w:style w:type="character" w:styleId="af">
    <w:name w:val="Intense Reference"/>
    <w:basedOn w:val="a1"/>
    <w:uiPriority w:val="32"/>
    <w:qFormat/>
    <w:rsid w:val="00004BDB"/>
    <w:rPr>
      <w:rFonts w:cs="Times New Roman"/>
      <w:b/>
      <w:color w:val="525A7D" w:themeColor="accent1" w:themeShade="BF"/>
      <w:sz w:val="20"/>
      <w:szCs w:val="20"/>
      <w:u w:val="single"/>
    </w:rPr>
  </w:style>
  <w:style w:type="paragraph" w:styleId="a">
    <w:name w:val="List Bullet"/>
    <w:basedOn w:val="a0"/>
    <w:uiPriority w:val="36"/>
    <w:unhideWhenUsed/>
    <w:qFormat/>
    <w:rsid w:val="00004BDB"/>
    <w:pPr>
      <w:numPr>
        <w:numId w:val="16"/>
      </w:numPr>
      <w:spacing w:after="120"/>
      <w:contextualSpacing/>
    </w:pPr>
  </w:style>
  <w:style w:type="paragraph" w:styleId="2">
    <w:name w:val="List Bullet 2"/>
    <w:basedOn w:val="a0"/>
    <w:uiPriority w:val="36"/>
    <w:unhideWhenUsed/>
    <w:qFormat/>
    <w:rsid w:val="00004BDB"/>
    <w:pPr>
      <w:numPr>
        <w:numId w:val="17"/>
      </w:numPr>
      <w:spacing w:after="120"/>
      <w:contextualSpacing/>
    </w:pPr>
  </w:style>
  <w:style w:type="paragraph" w:styleId="3">
    <w:name w:val="List Bullet 3"/>
    <w:basedOn w:val="a0"/>
    <w:uiPriority w:val="36"/>
    <w:unhideWhenUsed/>
    <w:qFormat/>
    <w:rsid w:val="00004BDB"/>
    <w:pPr>
      <w:numPr>
        <w:numId w:val="18"/>
      </w:numPr>
      <w:spacing w:after="120"/>
      <w:contextualSpacing/>
    </w:pPr>
  </w:style>
  <w:style w:type="paragraph" w:styleId="4">
    <w:name w:val="List Bullet 4"/>
    <w:basedOn w:val="a0"/>
    <w:uiPriority w:val="36"/>
    <w:unhideWhenUsed/>
    <w:qFormat/>
    <w:rsid w:val="00004BDB"/>
    <w:pPr>
      <w:numPr>
        <w:numId w:val="19"/>
      </w:numPr>
      <w:spacing w:after="120"/>
      <w:contextualSpacing/>
    </w:pPr>
  </w:style>
  <w:style w:type="paragraph" w:styleId="5">
    <w:name w:val="List Bullet 5"/>
    <w:basedOn w:val="a0"/>
    <w:uiPriority w:val="36"/>
    <w:unhideWhenUsed/>
    <w:qFormat/>
    <w:rsid w:val="00004BDB"/>
    <w:pPr>
      <w:numPr>
        <w:numId w:val="20"/>
      </w:numPr>
      <w:spacing w:after="120"/>
      <w:contextualSpacing/>
    </w:pPr>
  </w:style>
  <w:style w:type="character" w:styleId="af0">
    <w:name w:val="Placeholder Text"/>
    <w:basedOn w:val="a1"/>
    <w:uiPriority w:val="99"/>
    <w:semiHidden/>
    <w:rsid w:val="00004BDB"/>
    <w:rPr>
      <w:color w:val="808080"/>
    </w:rPr>
  </w:style>
  <w:style w:type="paragraph" w:styleId="af1">
    <w:name w:val="Quote"/>
    <w:basedOn w:val="a0"/>
    <w:link w:val="Char5"/>
    <w:uiPriority w:val="29"/>
    <w:qFormat/>
    <w:rsid w:val="00004BDB"/>
    <w:rPr>
      <w:i/>
      <w:color w:val="7F7F7F" w:themeColor="background1" w:themeShade="7F"/>
    </w:rPr>
  </w:style>
  <w:style w:type="character" w:customStyle="1" w:styleId="Char5">
    <w:name w:val="引用 Char"/>
    <w:basedOn w:val="a1"/>
    <w:link w:val="af1"/>
    <w:uiPriority w:val="29"/>
    <w:rsid w:val="00004BDB"/>
    <w:rPr>
      <w:i/>
      <w:color w:val="7F7F7F" w:themeColor="background1" w:themeShade="7F"/>
      <w:sz w:val="20"/>
      <w:szCs w:val="20"/>
    </w:rPr>
  </w:style>
  <w:style w:type="character" w:styleId="af2">
    <w:name w:val="Strong"/>
    <w:uiPriority w:val="22"/>
    <w:qFormat/>
    <w:rsid w:val="00004BDB"/>
    <w:rPr>
      <w:rFonts w:asciiTheme="minorHAnsi" w:eastAsiaTheme="minorEastAsia" w:hAnsiTheme="minorHAnsi"/>
      <w:b/>
      <w:color w:val="9FB8CD" w:themeColor="accent2"/>
    </w:rPr>
  </w:style>
  <w:style w:type="character" w:styleId="af3">
    <w:name w:val="Subtle Emphasis"/>
    <w:basedOn w:val="a1"/>
    <w:uiPriority w:val="19"/>
    <w:qFormat/>
    <w:rsid w:val="00004BDB"/>
    <w:rPr>
      <w:rFonts w:cs="Times New Roman"/>
      <w:i/>
      <w:color w:val="737373" w:themeColor="text1" w:themeTint="8C"/>
      <w:kern w:val="16"/>
      <w:sz w:val="20"/>
      <w:szCs w:val="20"/>
    </w:rPr>
  </w:style>
  <w:style w:type="character" w:styleId="af4">
    <w:name w:val="Subtle Reference"/>
    <w:basedOn w:val="a1"/>
    <w:uiPriority w:val="31"/>
    <w:qFormat/>
    <w:rsid w:val="00004BDB"/>
    <w:rPr>
      <w:rFonts w:cs="Times New Roman"/>
      <w:color w:val="737373" w:themeColor="text1" w:themeTint="8C"/>
      <w:sz w:val="20"/>
      <w:szCs w:val="20"/>
      <w:u w:val="single"/>
    </w:rPr>
  </w:style>
  <w:style w:type="table" w:styleId="af5">
    <w:name w:val="Table Grid"/>
    <w:basedOn w:val="a2"/>
    <w:uiPriority w:val="1"/>
    <w:rsid w:val="00004B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0">
    <w:name w:val="toc 1"/>
    <w:basedOn w:val="a0"/>
    <w:next w:val="a0"/>
    <w:autoRedefine/>
    <w:uiPriority w:val="99"/>
    <w:semiHidden/>
    <w:unhideWhenUsed/>
    <w:qFormat/>
    <w:rsid w:val="00004BDB"/>
    <w:pPr>
      <w:tabs>
        <w:tab w:val="right" w:leader="dot" w:pos="8630"/>
      </w:tabs>
      <w:spacing w:after="40" w:line="240" w:lineRule="auto"/>
    </w:pPr>
    <w:rPr>
      <w:smallCaps/>
      <w:color w:val="9FB8CD" w:themeColor="accent2"/>
    </w:rPr>
  </w:style>
  <w:style w:type="paragraph" w:styleId="21">
    <w:name w:val="toc 2"/>
    <w:basedOn w:val="a0"/>
    <w:next w:val="a0"/>
    <w:autoRedefine/>
    <w:uiPriority w:val="99"/>
    <w:semiHidden/>
    <w:unhideWhenUsed/>
    <w:qFormat/>
    <w:rsid w:val="00004BDB"/>
    <w:pPr>
      <w:tabs>
        <w:tab w:val="right" w:leader="dot" w:pos="8630"/>
      </w:tabs>
      <w:spacing w:after="40" w:line="240" w:lineRule="auto"/>
      <w:ind w:left="216"/>
    </w:pPr>
    <w:rPr>
      <w:smallCaps/>
    </w:rPr>
  </w:style>
  <w:style w:type="paragraph" w:styleId="31">
    <w:name w:val="toc 3"/>
    <w:basedOn w:val="a0"/>
    <w:next w:val="a0"/>
    <w:autoRedefine/>
    <w:uiPriority w:val="99"/>
    <w:semiHidden/>
    <w:unhideWhenUsed/>
    <w:qFormat/>
    <w:rsid w:val="00004BDB"/>
    <w:pPr>
      <w:tabs>
        <w:tab w:val="right" w:leader="dot" w:pos="8630"/>
      </w:tabs>
      <w:spacing w:after="40" w:line="240" w:lineRule="auto"/>
      <w:ind w:left="446"/>
    </w:pPr>
    <w:rPr>
      <w:smallCaps/>
    </w:rPr>
  </w:style>
  <w:style w:type="paragraph" w:styleId="41">
    <w:name w:val="toc 4"/>
    <w:basedOn w:val="a0"/>
    <w:next w:val="a0"/>
    <w:autoRedefine/>
    <w:uiPriority w:val="99"/>
    <w:semiHidden/>
    <w:unhideWhenUsed/>
    <w:qFormat/>
    <w:rsid w:val="00004BDB"/>
    <w:pPr>
      <w:tabs>
        <w:tab w:val="right" w:leader="dot" w:pos="8630"/>
      </w:tabs>
      <w:spacing w:after="40" w:line="240" w:lineRule="auto"/>
      <w:ind w:left="662"/>
    </w:pPr>
    <w:rPr>
      <w:smallCaps/>
    </w:rPr>
  </w:style>
  <w:style w:type="paragraph" w:styleId="51">
    <w:name w:val="toc 5"/>
    <w:basedOn w:val="a0"/>
    <w:next w:val="a0"/>
    <w:autoRedefine/>
    <w:uiPriority w:val="99"/>
    <w:semiHidden/>
    <w:unhideWhenUsed/>
    <w:qFormat/>
    <w:rsid w:val="00004BDB"/>
    <w:pPr>
      <w:tabs>
        <w:tab w:val="right" w:leader="dot" w:pos="8630"/>
      </w:tabs>
      <w:spacing w:after="40" w:line="240" w:lineRule="auto"/>
      <w:ind w:left="878"/>
    </w:pPr>
    <w:rPr>
      <w:smallCaps/>
    </w:rPr>
  </w:style>
  <w:style w:type="paragraph" w:styleId="60">
    <w:name w:val="toc 6"/>
    <w:basedOn w:val="a0"/>
    <w:next w:val="a0"/>
    <w:autoRedefine/>
    <w:uiPriority w:val="99"/>
    <w:semiHidden/>
    <w:unhideWhenUsed/>
    <w:qFormat/>
    <w:rsid w:val="00004BDB"/>
    <w:pPr>
      <w:tabs>
        <w:tab w:val="right" w:leader="dot" w:pos="8630"/>
      </w:tabs>
      <w:spacing w:after="40" w:line="240" w:lineRule="auto"/>
      <w:ind w:left="1094"/>
    </w:pPr>
    <w:rPr>
      <w:smallCaps/>
    </w:rPr>
  </w:style>
  <w:style w:type="paragraph" w:styleId="70">
    <w:name w:val="toc 7"/>
    <w:basedOn w:val="a0"/>
    <w:next w:val="a0"/>
    <w:autoRedefine/>
    <w:uiPriority w:val="99"/>
    <w:semiHidden/>
    <w:unhideWhenUsed/>
    <w:qFormat/>
    <w:rsid w:val="00004BDB"/>
    <w:pPr>
      <w:tabs>
        <w:tab w:val="right" w:leader="dot" w:pos="8630"/>
      </w:tabs>
      <w:spacing w:after="40" w:line="240" w:lineRule="auto"/>
      <w:ind w:left="1325"/>
    </w:pPr>
    <w:rPr>
      <w:smallCaps/>
    </w:rPr>
  </w:style>
  <w:style w:type="paragraph" w:styleId="80">
    <w:name w:val="toc 8"/>
    <w:basedOn w:val="a0"/>
    <w:next w:val="a0"/>
    <w:autoRedefine/>
    <w:uiPriority w:val="99"/>
    <w:semiHidden/>
    <w:unhideWhenUsed/>
    <w:qFormat/>
    <w:rsid w:val="00004BDB"/>
    <w:pPr>
      <w:tabs>
        <w:tab w:val="right" w:leader="dot" w:pos="8630"/>
      </w:tabs>
      <w:spacing w:after="40" w:line="240" w:lineRule="auto"/>
      <w:ind w:left="1540"/>
    </w:pPr>
    <w:rPr>
      <w:smallCaps/>
    </w:rPr>
  </w:style>
  <w:style w:type="paragraph" w:styleId="90">
    <w:name w:val="toc 9"/>
    <w:basedOn w:val="a0"/>
    <w:next w:val="a0"/>
    <w:autoRedefine/>
    <w:uiPriority w:val="99"/>
    <w:semiHidden/>
    <w:unhideWhenUsed/>
    <w:qFormat/>
    <w:rsid w:val="00004BDB"/>
    <w:pPr>
      <w:tabs>
        <w:tab w:val="right" w:leader="dot" w:pos="8630"/>
      </w:tabs>
      <w:spacing w:after="40" w:line="240" w:lineRule="auto"/>
      <w:ind w:left="1760"/>
    </w:pPr>
    <w:rPr>
      <w:smallCaps/>
    </w:rPr>
  </w:style>
  <w:style w:type="paragraph" w:customStyle="1" w:styleId="af6">
    <w:name w:val="左页脚"/>
    <w:basedOn w:val="a0"/>
    <w:next w:val="a0"/>
    <w:uiPriority w:val="35"/>
    <w:qFormat/>
    <w:rsid w:val="00004BDB"/>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af7">
    <w:name w:val="右页脚"/>
    <w:basedOn w:val="ab"/>
    <w:uiPriority w:val="35"/>
    <w:qFormat/>
    <w:rsid w:val="00004BDB"/>
    <w:pPr>
      <w:pBdr>
        <w:top w:val="dashed" w:sz="4" w:space="18" w:color="7F7F7F"/>
      </w:pBdr>
      <w:spacing w:line="240" w:lineRule="auto"/>
      <w:contextualSpacing/>
      <w:jc w:val="right"/>
    </w:pPr>
    <w:rPr>
      <w:color w:val="7F7F7F" w:themeColor="text1" w:themeTint="80"/>
      <w:szCs w:val="18"/>
    </w:rPr>
  </w:style>
  <w:style w:type="paragraph" w:customStyle="1" w:styleId="af8">
    <w:name w:val="首页页眉"/>
    <w:basedOn w:val="a0"/>
    <w:next w:val="a0"/>
    <w:uiPriority w:val="39"/>
    <w:rsid w:val="00004BDB"/>
    <w:pPr>
      <w:pBdr>
        <w:bottom w:val="dashed" w:sz="4" w:space="18" w:color="7F7F7F" w:themeColor="text1" w:themeTint="80"/>
      </w:pBdr>
      <w:tabs>
        <w:tab w:val="center" w:pos="4320"/>
        <w:tab w:val="right" w:pos="8640"/>
      </w:tabs>
      <w:spacing w:line="396" w:lineRule="auto"/>
    </w:pPr>
  </w:style>
  <w:style w:type="paragraph" w:customStyle="1" w:styleId="af9">
    <w:name w:val="左页眉"/>
    <w:basedOn w:val="ac"/>
    <w:uiPriority w:val="35"/>
    <w:qFormat/>
    <w:rsid w:val="00004BDB"/>
    <w:pPr>
      <w:pBdr>
        <w:bottom w:val="dashed" w:sz="4" w:space="18" w:color="7F7F7F" w:themeColor="text1" w:themeTint="80"/>
      </w:pBdr>
      <w:spacing w:line="396" w:lineRule="auto"/>
    </w:pPr>
    <w:rPr>
      <w:color w:val="7F7F7F" w:themeColor="text1" w:themeTint="80"/>
    </w:rPr>
  </w:style>
  <w:style w:type="paragraph" w:customStyle="1" w:styleId="afa">
    <w:name w:val="右页眉"/>
    <w:basedOn w:val="ac"/>
    <w:uiPriority w:val="35"/>
    <w:qFormat/>
    <w:rsid w:val="00004BDB"/>
    <w:pPr>
      <w:pBdr>
        <w:bottom w:val="dashed" w:sz="4" w:space="18" w:color="7F7F7F"/>
      </w:pBdr>
      <w:jc w:val="right"/>
    </w:pPr>
    <w:rPr>
      <w:color w:val="7F7F7F" w:themeColor="text1" w:themeTint="80"/>
    </w:rPr>
  </w:style>
  <w:style w:type="paragraph" w:styleId="afb">
    <w:name w:val="Normal (Web)"/>
    <w:basedOn w:val="a0"/>
    <w:uiPriority w:val="99"/>
    <w:semiHidden/>
    <w:unhideWhenUsed/>
    <w:rsid w:val="00357A60"/>
    <w:pPr>
      <w:spacing w:before="100" w:beforeAutospacing="1" w:after="100" w:afterAutospacing="1" w:line="240" w:lineRule="auto"/>
    </w:pPr>
    <w:rPr>
      <w:rFonts w:ascii="宋体" w:eastAsia="宋体" w:hAnsi="宋体" w:cs="宋体"/>
      <w:color w:val="auto"/>
      <w:sz w:val="24"/>
      <w:szCs w:val="24"/>
    </w:rPr>
  </w:style>
  <w:style w:type="paragraph" w:styleId="afc">
    <w:name w:val="List Paragraph"/>
    <w:basedOn w:val="a0"/>
    <w:uiPriority w:val="34"/>
    <w:qFormat/>
    <w:rsid w:val="00D81974"/>
    <w:pPr>
      <w:ind w:firstLineChars="200" w:firstLine="420"/>
    </w:pPr>
  </w:style>
  <w:style w:type="table" w:customStyle="1" w:styleId="1-21">
    <w:name w:val="网格表 1 浅色 - 着色 21"/>
    <w:basedOn w:val="a2"/>
    <w:uiPriority w:val="46"/>
    <w:rsid w:val="00684817"/>
    <w:pPr>
      <w:spacing w:after="0" w:line="240" w:lineRule="auto"/>
    </w:pPr>
    <w:tblPr>
      <w:tblStyleRowBandSize w:val="1"/>
      <w:tblStyleColBandSize w:val="1"/>
      <w:tblBorders>
        <w:top w:val="single" w:sz="4" w:space="0" w:color="D8E2EB" w:themeColor="accent2" w:themeTint="66"/>
        <w:left w:val="single" w:sz="4" w:space="0" w:color="D8E2EB" w:themeColor="accent2" w:themeTint="66"/>
        <w:bottom w:val="single" w:sz="4" w:space="0" w:color="D8E2EB" w:themeColor="accent2" w:themeTint="66"/>
        <w:right w:val="single" w:sz="4" w:space="0" w:color="D8E2EB" w:themeColor="accent2" w:themeTint="66"/>
        <w:insideH w:val="single" w:sz="4" w:space="0" w:color="D8E2EB" w:themeColor="accent2" w:themeTint="66"/>
        <w:insideV w:val="single" w:sz="4" w:space="0" w:color="D8E2EB" w:themeColor="accent2" w:themeTint="66"/>
      </w:tblBorders>
    </w:tblPr>
    <w:tblStylePr w:type="firstRow">
      <w:rPr>
        <w:b/>
        <w:bCs/>
      </w:rPr>
      <w:tblPr/>
      <w:tcPr>
        <w:tcBorders>
          <w:bottom w:val="single" w:sz="12" w:space="0" w:color="C5D4E1" w:themeColor="accent2" w:themeTint="99"/>
        </w:tcBorders>
      </w:tcPr>
    </w:tblStylePr>
    <w:tblStylePr w:type="lastRow">
      <w:rPr>
        <w:b/>
        <w:bCs/>
      </w:rPr>
      <w:tblPr/>
      <w:tcPr>
        <w:tcBorders>
          <w:top w:val="double" w:sz="2" w:space="0" w:color="C5D4E1" w:themeColor="accent2" w:themeTint="99"/>
        </w:tcBorders>
      </w:tcPr>
    </w:tblStylePr>
    <w:tblStylePr w:type="firstCol">
      <w:rPr>
        <w:b/>
        <w:bCs/>
      </w:rPr>
    </w:tblStylePr>
    <w:tblStylePr w:type="lastCol">
      <w:rPr>
        <w:b/>
        <w:bCs/>
      </w:rPr>
    </w:tblStylePr>
  </w:style>
  <w:style w:type="table" w:customStyle="1" w:styleId="1-11">
    <w:name w:val="网格表 1 浅色 - 着色 11"/>
    <w:basedOn w:val="a2"/>
    <w:uiPriority w:val="46"/>
    <w:rsid w:val="00684817"/>
    <w:pPr>
      <w:spacing w:after="0" w:line="240" w:lineRule="auto"/>
    </w:pPr>
    <w:tblPr>
      <w:tblStyleRowBandSize w:val="1"/>
      <w:tblStyleColBandSize w:val="1"/>
      <w:tblBorders>
        <w:top w:val="single" w:sz="4" w:space="0" w:color="C6CADA" w:themeColor="accent1" w:themeTint="66"/>
        <w:left w:val="single" w:sz="4" w:space="0" w:color="C6CADA" w:themeColor="accent1" w:themeTint="66"/>
        <w:bottom w:val="single" w:sz="4" w:space="0" w:color="C6CADA" w:themeColor="accent1" w:themeTint="66"/>
        <w:right w:val="single" w:sz="4" w:space="0" w:color="C6CADA" w:themeColor="accent1" w:themeTint="66"/>
        <w:insideH w:val="single" w:sz="4" w:space="0" w:color="C6CADA" w:themeColor="accent1" w:themeTint="66"/>
        <w:insideV w:val="single" w:sz="4" w:space="0" w:color="C6CADA" w:themeColor="accent1" w:themeTint="66"/>
      </w:tblBorders>
    </w:tblPr>
    <w:tblStylePr w:type="firstRow">
      <w:rPr>
        <w:b/>
        <w:bCs/>
      </w:rPr>
      <w:tblPr/>
      <w:tcPr>
        <w:tcBorders>
          <w:bottom w:val="single" w:sz="12" w:space="0" w:color="AAB0C7" w:themeColor="accent1" w:themeTint="99"/>
        </w:tcBorders>
      </w:tcPr>
    </w:tblStylePr>
    <w:tblStylePr w:type="lastRow">
      <w:rPr>
        <w:b/>
        <w:bCs/>
      </w:rPr>
      <w:tblPr/>
      <w:tcPr>
        <w:tcBorders>
          <w:top w:val="double" w:sz="2" w:space="0" w:color="AAB0C7" w:themeColor="accent1" w:themeTint="99"/>
        </w:tcBorders>
      </w:tcPr>
    </w:tblStylePr>
    <w:tblStylePr w:type="firstCol">
      <w:rPr>
        <w:b/>
        <w:bCs/>
      </w:rPr>
    </w:tblStylePr>
    <w:tblStylePr w:type="lastCol">
      <w:rPr>
        <w:b/>
        <w:bCs/>
      </w:rPr>
    </w:tblStylePr>
  </w:style>
  <w:style w:type="table" w:customStyle="1" w:styleId="5-11">
    <w:name w:val="网格表 5 深色 - 着色 11"/>
    <w:basedOn w:val="a2"/>
    <w:uiPriority w:val="50"/>
    <w:rsid w:val="006848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7CA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7CA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7CA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7CA3" w:themeFill="accent1"/>
      </w:tcPr>
    </w:tblStylePr>
    <w:tblStylePr w:type="band1Vert">
      <w:tblPr/>
      <w:tcPr>
        <w:shd w:val="clear" w:color="auto" w:fill="C6CADA" w:themeFill="accent1" w:themeFillTint="66"/>
      </w:tcPr>
    </w:tblStylePr>
    <w:tblStylePr w:type="band1Horz">
      <w:tblPr/>
      <w:tcPr>
        <w:shd w:val="clear" w:color="auto" w:fill="C6CADA" w:themeFill="accent1" w:themeFillTint="66"/>
      </w:tcPr>
    </w:tblStylePr>
  </w:style>
  <w:style w:type="table" w:customStyle="1" w:styleId="6-21">
    <w:name w:val="网格表 6 彩色 - 着色 21"/>
    <w:basedOn w:val="a2"/>
    <w:uiPriority w:val="51"/>
    <w:rsid w:val="00684817"/>
    <w:pPr>
      <w:spacing w:after="0" w:line="240" w:lineRule="auto"/>
    </w:pPr>
    <w:rPr>
      <w:color w:val="628BAD" w:themeColor="accent2" w:themeShade="BF"/>
    </w:r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rPr>
      <w:tblPr/>
      <w:tcPr>
        <w:tcBorders>
          <w:bottom w:val="single" w:sz="12" w:space="0" w:color="C5D4E1" w:themeColor="accent2" w:themeTint="99"/>
        </w:tcBorders>
      </w:tcPr>
    </w:tblStylePr>
    <w:tblStylePr w:type="lastRow">
      <w:rPr>
        <w:b/>
        <w:bCs/>
      </w:rPr>
      <w:tblPr/>
      <w:tcPr>
        <w:tcBorders>
          <w:top w:val="double" w:sz="4" w:space="0" w:color="C5D4E1" w:themeColor="accent2" w:themeTint="99"/>
        </w:tcBorders>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table" w:customStyle="1" w:styleId="4-21">
    <w:name w:val="网格表 4 - 着色 21"/>
    <w:basedOn w:val="a2"/>
    <w:uiPriority w:val="49"/>
    <w:rsid w:val="00192151"/>
    <w:pPr>
      <w:spacing w:after="0" w:line="240" w:lineRule="auto"/>
    </w:p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color w:val="FFFFFF" w:themeColor="background1"/>
      </w:rPr>
      <w:tblPr/>
      <w:tcPr>
        <w:tcBorders>
          <w:top w:val="single" w:sz="4" w:space="0" w:color="9FB8CD" w:themeColor="accent2"/>
          <w:left w:val="single" w:sz="4" w:space="0" w:color="9FB8CD" w:themeColor="accent2"/>
          <w:bottom w:val="single" w:sz="4" w:space="0" w:color="9FB8CD" w:themeColor="accent2"/>
          <w:right w:val="single" w:sz="4" w:space="0" w:color="9FB8CD" w:themeColor="accent2"/>
          <w:insideH w:val="nil"/>
          <w:insideV w:val="nil"/>
        </w:tcBorders>
        <w:shd w:val="clear" w:color="auto" w:fill="9FB8CD" w:themeFill="accent2"/>
      </w:tcPr>
    </w:tblStylePr>
    <w:tblStylePr w:type="lastRow">
      <w:rPr>
        <w:b/>
        <w:bCs/>
      </w:rPr>
      <w:tblPr/>
      <w:tcPr>
        <w:tcBorders>
          <w:top w:val="double" w:sz="4" w:space="0" w:color="9FB8CD" w:themeColor="accent2"/>
        </w:tcBorders>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table" w:customStyle="1" w:styleId="7-21">
    <w:name w:val="网格表 7 彩色 - 着色 21"/>
    <w:basedOn w:val="a2"/>
    <w:uiPriority w:val="52"/>
    <w:rsid w:val="00192151"/>
    <w:pPr>
      <w:spacing w:after="0" w:line="240" w:lineRule="auto"/>
    </w:pPr>
    <w:rPr>
      <w:color w:val="628BAD" w:themeColor="accent2" w:themeShade="BF"/>
    </w:r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0F5" w:themeFill="accent2" w:themeFillTint="33"/>
      </w:tcPr>
    </w:tblStylePr>
    <w:tblStylePr w:type="band1Horz">
      <w:tblPr/>
      <w:tcPr>
        <w:shd w:val="clear" w:color="auto" w:fill="EBF0F5" w:themeFill="accent2" w:themeFillTint="33"/>
      </w:tcPr>
    </w:tblStylePr>
    <w:tblStylePr w:type="neCell">
      <w:tblPr/>
      <w:tcPr>
        <w:tcBorders>
          <w:bottom w:val="single" w:sz="4" w:space="0" w:color="C5D4E1" w:themeColor="accent2" w:themeTint="99"/>
        </w:tcBorders>
      </w:tcPr>
    </w:tblStylePr>
    <w:tblStylePr w:type="nwCell">
      <w:tblPr/>
      <w:tcPr>
        <w:tcBorders>
          <w:bottom w:val="single" w:sz="4" w:space="0" w:color="C5D4E1" w:themeColor="accent2" w:themeTint="99"/>
        </w:tcBorders>
      </w:tcPr>
    </w:tblStylePr>
    <w:tblStylePr w:type="seCell">
      <w:tblPr/>
      <w:tcPr>
        <w:tcBorders>
          <w:top w:val="single" w:sz="4" w:space="0" w:color="C5D4E1" w:themeColor="accent2" w:themeTint="99"/>
        </w:tcBorders>
      </w:tcPr>
    </w:tblStylePr>
    <w:tblStylePr w:type="swCell">
      <w:tblPr/>
      <w:tcPr>
        <w:tcBorders>
          <w:top w:val="single" w:sz="4" w:space="0" w:color="C5D4E1" w:themeColor="accent2" w:themeTint="99"/>
        </w:tcBorders>
      </w:tcPr>
    </w:tblStylePr>
  </w:style>
  <w:style w:type="table" w:customStyle="1" w:styleId="2-21">
    <w:name w:val="网格表 2 - 着色 21"/>
    <w:basedOn w:val="a2"/>
    <w:uiPriority w:val="47"/>
    <w:rsid w:val="00192151"/>
    <w:pPr>
      <w:spacing w:after="0" w:line="240" w:lineRule="auto"/>
    </w:pPr>
    <w:tblPr>
      <w:tblStyleRowBandSize w:val="1"/>
      <w:tblStyleColBandSize w:val="1"/>
      <w:tblBorders>
        <w:top w:val="single" w:sz="2" w:space="0" w:color="C5D4E1" w:themeColor="accent2" w:themeTint="99"/>
        <w:bottom w:val="single" w:sz="2" w:space="0" w:color="C5D4E1" w:themeColor="accent2" w:themeTint="99"/>
        <w:insideH w:val="single" w:sz="2" w:space="0" w:color="C5D4E1" w:themeColor="accent2" w:themeTint="99"/>
        <w:insideV w:val="single" w:sz="2" w:space="0" w:color="C5D4E1" w:themeColor="accent2" w:themeTint="99"/>
      </w:tblBorders>
    </w:tblPr>
    <w:tblStylePr w:type="firstRow">
      <w:rPr>
        <w:b/>
        <w:bCs/>
      </w:rPr>
      <w:tblPr/>
      <w:tcPr>
        <w:tcBorders>
          <w:top w:val="nil"/>
          <w:bottom w:val="single" w:sz="12" w:space="0" w:color="C5D4E1" w:themeColor="accent2" w:themeTint="99"/>
          <w:insideH w:val="nil"/>
          <w:insideV w:val="nil"/>
        </w:tcBorders>
        <w:shd w:val="clear" w:color="auto" w:fill="FFFFFF" w:themeFill="background1"/>
      </w:tcPr>
    </w:tblStylePr>
    <w:tblStylePr w:type="lastRow">
      <w:rPr>
        <w:b/>
        <w:bCs/>
      </w:rPr>
      <w:tblPr/>
      <w:tcPr>
        <w:tcBorders>
          <w:top w:val="double" w:sz="2" w:space="0" w:color="C5D4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character" w:styleId="afd">
    <w:name w:val="Hyperlink"/>
    <w:basedOn w:val="a1"/>
    <w:uiPriority w:val="99"/>
    <w:unhideWhenUsed/>
    <w:rsid w:val="001918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80839">
      <w:bodyDiv w:val="1"/>
      <w:marLeft w:val="0"/>
      <w:marRight w:val="0"/>
      <w:marTop w:val="0"/>
      <w:marBottom w:val="0"/>
      <w:divBdr>
        <w:top w:val="none" w:sz="0" w:space="0" w:color="auto"/>
        <w:left w:val="none" w:sz="0" w:space="0" w:color="auto"/>
        <w:bottom w:val="none" w:sz="0" w:space="0" w:color="auto"/>
        <w:right w:val="none" w:sz="0" w:space="0" w:color="auto"/>
      </w:divBdr>
    </w:div>
    <w:div w:id="359165656">
      <w:bodyDiv w:val="1"/>
      <w:marLeft w:val="0"/>
      <w:marRight w:val="0"/>
      <w:marTop w:val="0"/>
      <w:marBottom w:val="0"/>
      <w:divBdr>
        <w:top w:val="none" w:sz="0" w:space="0" w:color="auto"/>
        <w:left w:val="none" w:sz="0" w:space="0" w:color="auto"/>
        <w:bottom w:val="none" w:sz="0" w:space="0" w:color="auto"/>
        <w:right w:val="none" w:sz="0" w:space="0" w:color="auto"/>
      </w:divBdr>
    </w:div>
    <w:div w:id="1102800556">
      <w:bodyDiv w:val="1"/>
      <w:marLeft w:val="0"/>
      <w:marRight w:val="0"/>
      <w:marTop w:val="0"/>
      <w:marBottom w:val="0"/>
      <w:divBdr>
        <w:top w:val="none" w:sz="0" w:space="0" w:color="auto"/>
        <w:left w:val="none" w:sz="0" w:space="0" w:color="auto"/>
        <w:bottom w:val="none" w:sz="0" w:space="0" w:color="auto"/>
        <w:right w:val="none" w:sz="0" w:space="0" w:color="auto"/>
      </w:divBdr>
    </w:div>
    <w:div w:id="1174371329">
      <w:bodyDiv w:val="1"/>
      <w:marLeft w:val="0"/>
      <w:marRight w:val="0"/>
      <w:marTop w:val="0"/>
      <w:marBottom w:val="0"/>
      <w:divBdr>
        <w:top w:val="none" w:sz="0" w:space="0" w:color="auto"/>
        <w:left w:val="none" w:sz="0" w:space="0" w:color="auto"/>
        <w:bottom w:val="none" w:sz="0" w:space="0" w:color="auto"/>
        <w:right w:val="none" w:sz="0" w:space="0" w:color="auto"/>
      </w:divBdr>
    </w:div>
    <w:div w:id="1354571776">
      <w:bodyDiv w:val="1"/>
      <w:marLeft w:val="0"/>
      <w:marRight w:val="0"/>
      <w:marTop w:val="0"/>
      <w:marBottom w:val="0"/>
      <w:divBdr>
        <w:top w:val="none" w:sz="0" w:space="0" w:color="auto"/>
        <w:left w:val="none" w:sz="0" w:space="0" w:color="auto"/>
        <w:bottom w:val="none" w:sz="0" w:space="0" w:color="auto"/>
        <w:right w:val="none" w:sz="0" w:space="0" w:color="auto"/>
      </w:divBdr>
    </w:div>
    <w:div w:id="1513762041">
      <w:bodyDiv w:val="1"/>
      <w:marLeft w:val="0"/>
      <w:marRight w:val="0"/>
      <w:marTop w:val="0"/>
      <w:marBottom w:val="0"/>
      <w:divBdr>
        <w:top w:val="none" w:sz="0" w:space="0" w:color="auto"/>
        <w:left w:val="none" w:sz="0" w:space="0" w:color="auto"/>
        <w:bottom w:val="none" w:sz="0" w:space="0" w:color="auto"/>
        <w:right w:val="none" w:sz="0" w:space="0" w:color="auto"/>
      </w:divBdr>
    </w:div>
    <w:div w:id="182827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21.png@01D07224.F52B9E50"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52\Origi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E999A10A6A44CB1ADD99C3E8C43D10B"/>
        <w:category>
          <w:name w:val="常规"/>
          <w:gallery w:val="placeholder"/>
        </w:category>
        <w:types>
          <w:type w:val="bbPlcHdr"/>
        </w:types>
        <w:behaviors>
          <w:behavior w:val="content"/>
        </w:behaviors>
        <w:guid w:val="{F805A797-E288-40D4-B1D8-8D2A6399C776}"/>
      </w:docPartPr>
      <w:docPartBody>
        <w:p w:rsidR="008809E8" w:rsidRDefault="0042163C">
          <w:pPr>
            <w:pStyle w:val="FE999A10A6A44CB1ADD99C3E8C43D10B"/>
          </w:pPr>
          <w:r>
            <w:rPr>
              <w:color w:val="5B9BD5" w:themeColor="accent1"/>
              <w:lang w:val="zh-CN"/>
            </w:rPr>
            <w:t>[</w:t>
          </w:r>
          <w:r>
            <w:rPr>
              <w:color w:val="5B9BD5" w:themeColor="accent1"/>
              <w:lang w:val="zh-CN"/>
            </w:rPr>
            <w:t>键入文档副标题</w:t>
          </w:r>
          <w:r>
            <w:rPr>
              <w:color w:val="5B9BD5" w:themeColor="accent1"/>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华文新魏">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方正胖娃简体">
    <w:altName w:val="Arial Unicode MS"/>
    <w:panose1 w:val="03000509000000000000"/>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康海报体W12(P)">
    <w:altName w:val="Arial Unicode MS"/>
    <w:charset w:val="86"/>
    <w:family w:val="decorative"/>
    <w:pitch w:val="variable"/>
    <w:sig w:usb0="00000000" w:usb1="080F0000" w:usb2="00000012" w:usb3="00000000" w:csb0="00040000" w:csb1="00000000"/>
  </w:font>
  <w:font w:name="方正特粗光辉简体">
    <w:altName w:val="Arial Unicode MS"/>
    <w:charset w:val="86"/>
    <w:family w:val="auto"/>
    <w:pitch w:val="variable"/>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Kristen ITC">
    <w:panose1 w:val="03050502040202030202"/>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2163C"/>
    <w:rsid w:val="000E2F6C"/>
    <w:rsid w:val="00124067"/>
    <w:rsid w:val="001714CD"/>
    <w:rsid w:val="00176E1E"/>
    <w:rsid w:val="002F3881"/>
    <w:rsid w:val="0031782D"/>
    <w:rsid w:val="0042163C"/>
    <w:rsid w:val="004F6DF4"/>
    <w:rsid w:val="006108CC"/>
    <w:rsid w:val="0066673E"/>
    <w:rsid w:val="006E7C26"/>
    <w:rsid w:val="00802806"/>
    <w:rsid w:val="00825E3C"/>
    <w:rsid w:val="008809E8"/>
    <w:rsid w:val="00886C6C"/>
    <w:rsid w:val="008E542F"/>
    <w:rsid w:val="00943079"/>
    <w:rsid w:val="00953721"/>
    <w:rsid w:val="00A9365D"/>
    <w:rsid w:val="00BF0B95"/>
    <w:rsid w:val="00C64890"/>
    <w:rsid w:val="00D63C5C"/>
    <w:rsid w:val="00E07061"/>
    <w:rsid w:val="00E9320E"/>
    <w:rsid w:val="00EE7695"/>
    <w:rsid w:val="00FD4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079"/>
    <w:pPr>
      <w:widowControl w:val="0"/>
      <w:jc w:val="both"/>
    </w:pPr>
  </w:style>
  <w:style w:type="paragraph" w:styleId="1">
    <w:name w:val="heading 1"/>
    <w:basedOn w:val="a"/>
    <w:next w:val="a"/>
    <w:link w:val="1Char"/>
    <w:uiPriority w:val="9"/>
    <w:qFormat/>
    <w:rsid w:val="00943079"/>
    <w:pPr>
      <w:widowControl/>
      <w:pBdr>
        <w:top w:val="single" w:sz="6" w:space="1" w:color="ED7D31" w:themeColor="accent2"/>
        <w:left w:val="single" w:sz="6" w:space="1" w:color="ED7D31" w:themeColor="accent2"/>
        <w:bottom w:val="single" w:sz="6" w:space="1" w:color="ED7D31" w:themeColor="accent2"/>
        <w:right w:val="single" w:sz="6" w:space="1" w:color="ED7D31" w:themeColor="accent2"/>
      </w:pBdr>
      <w:shd w:val="clear" w:color="auto" w:fill="ED7D31" w:themeFill="accent2"/>
      <w:spacing w:before="300" w:after="40" w:line="276" w:lineRule="auto"/>
      <w:jc w:val="left"/>
      <w:outlineLvl w:val="0"/>
    </w:pPr>
    <w:rPr>
      <w:rFonts w:asciiTheme="majorHAnsi" w:eastAsiaTheme="majorEastAsia" w:hAnsiTheme="majorHAnsi" w:cs="Times New Roman"/>
      <w:color w:val="FFFFFF" w:themeColor="background1"/>
      <w:spacing w:val="5"/>
      <w:kern w:val="0"/>
      <w:sz w:val="20"/>
      <w:szCs w:val="20"/>
    </w:rPr>
  </w:style>
  <w:style w:type="paragraph" w:styleId="2">
    <w:name w:val="heading 2"/>
    <w:basedOn w:val="a"/>
    <w:next w:val="a"/>
    <w:link w:val="2Char"/>
    <w:uiPriority w:val="9"/>
    <w:qFormat/>
    <w:rsid w:val="00943079"/>
    <w:pPr>
      <w:widowControl/>
      <w:pBdr>
        <w:top w:val="single" w:sz="6" w:space="1" w:color="ED7D31" w:themeColor="accent2"/>
        <w:left w:val="single" w:sz="48" w:space="1" w:color="ED7D31" w:themeColor="accent2"/>
        <w:bottom w:val="single" w:sz="6" w:space="1" w:color="ED7D31" w:themeColor="accent2"/>
        <w:right w:val="single" w:sz="6" w:space="1" w:color="ED7D31" w:themeColor="accent2"/>
      </w:pBdr>
      <w:spacing w:before="240" w:after="80" w:line="276" w:lineRule="auto"/>
      <w:ind w:left="144"/>
      <w:jc w:val="left"/>
      <w:outlineLvl w:val="1"/>
    </w:pPr>
    <w:rPr>
      <w:rFonts w:asciiTheme="majorHAnsi" w:eastAsiaTheme="majorEastAsia" w:hAnsiTheme="majorHAnsi" w:cs="Times New Roman"/>
      <w:color w:val="C45911" w:themeColor="accent2" w:themeShade="BF"/>
      <w:spacing w:val="5"/>
      <w:kern w:val="24"/>
      <w:sz w:val="20"/>
      <w:szCs w:val="20"/>
    </w:rPr>
  </w:style>
  <w:style w:type="paragraph" w:styleId="3">
    <w:name w:val="heading 3"/>
    <w:basedOn w:val="a"/>
    <w:next w:val="a"/>
    <w:link w:val="3Char"/>
    <w:uiPriority w:val="9"/>
    <w:unhideWhenUsed/>
    <w:qFormat/>
    <w:rsid w:val="00943079"/>
    <w:pPr>
      <w:widowControl/>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line="276" w:lineRule="auto"/>
      <w:ind w:left="144"/>
      <w:jc w:val="left"/>
      <w:outlineLvl w:val="2"/>
    </w:pPr>
    <w:rPr>
      <w:rFonts w:asciiTheme="majorHAnsi" w:eastAsiaTheme="majorEastAsia" w:hAnsiTheme="majorHAnsi" w:cs="Times New Roman"/>
      <w:color w:val="595959" w:themeColor="text1" w:themeTint="A6"/>
      <w:spacing w:val="5"/>
      <w:kern w:val="24"/>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5E208EF26849CC91F29B8C6908C9E2">
    <w:name w:val="6C5E208EF26849CC91F29B8C6908C9E2"/>
    <w:rsid w:val="00943079"/>
    <w:pPr>
      <w:widowControl w:val="0"/>
      <w:jc w:val="both"/>
    </w:pPr>
  </w:style>
  <w:style w:type="paragraph" w:customStyle="1" w:styleId="FE999A10A6A44CB1ADD99C3E8C43D10B">
    <w:name w:val="FE999A10A6A44CB1ADD99C3E8C43D10B"/>
    <w:rsid w:val="00943079"/>
    <w:pPr>
      <w:widowControl w:val="0"/>
      <w:jc w:val="both"/>
    </w:pPr>
  </w:style>
  <w:style w:type="character" w:customStyle="1" w:styleId="1Char">
    <w:name w:val="标题 1 Char"/>
    <w:basedOn w:val="a0"/>
    <w:link w:val="1"/>
    <w:uiPriority w:val="9"/>
    <w:rsid w:val="00943079"/>
    <w:rPr>
      <w:rFonts w:asciiTheme="majorHAnsi" w:eastAsiaTheme="majorEastAsia" w:hAnsiTheme="majorHAnsi" w:cs="Times New Roman"/>
      <w:color w:val="FFFFFF" w:themeColor="background1"/>
      <w:spacing w:val="5"/>
      <w:kern w:val="0"/>
      <w:sz w:val="20"/>
      <w:szCs w:val="20"/>
      <w:shd w:val="clear" w:color="auto" w:fill="ED7D31" w:themeFill="accent2"/>
    </w:rPr>
  </w:style>
  <w:style w:type="character" w:customStyle="1" w:styleId="2Char">
    <w:name w:val="标题 2 Char"/>
    <w:basedOn w:val="a0"/>
    <w:link w:val="2"/>
    <w:uiPriority w:val="9"/>
    <w:rsid w:val="00943079"/>
    <w:rPr>
      <w:rFonts w:asciiTheme="majorHAnsi" w:eastAsiaTheme="majorEastAsia" w:hAnsiTheme="majorHAnsi" w:cs="Times New Roman"/>
      <w:color w:val="C45911" w:themeColor="accent2" w:themeShade="BF"/>
      <w:spacing w:val="5"/>
      <w:kern w:val="24"/>
      <w:sz w:val="20"/>
      <w:szCs w:val="20"/>
    </w:rPr>
  </w:style>
  <w:style w:type="character" w:customStyle="1" w:styleId="3Char">
    <w:name w:val="标题 3 Char"/>
    <w:basedOn w:val="a0"/>
    <w:link w:val="3"/>
    <w:uiPriority w:val="9"/>
    <w:rsid w:val="00943079"/>
    <w:rPr>
      <w:rFonts w:asciiTheme="majorHAnsi" w:eastAsiaTheme="majorEastAsia" w:hAnsiTheme="majorHAnsi" w:cs="Times New Roman"/>
      <w:color w:val="595959" w:themeColor="text1" w:themeTint="A6"/>
      <w:spacing w:val="5"/>
      <w:kern w:val="24"/>
      <w:sz w:val="20"/>
      <w:szCs w:val="20"/>
    </w:rPr>
  </w:style>
  <w:style w:type="paragraph" w:styleId="a3">
    <w:name w:val="caption"/>
    <w:basedOn w:val="a"/>
    <w:next w:val="a"/>
    <w:uiPriority w:val="35"/>
    <w:unhideWhenUsed/>
    <w:qFormat/>
    <w:rsid w:val="00943079"/>
    <w:pPr>
      <w:widowControl/>
      <w:jc w:val="left"/>
    </w:pPr>
    <w:rPr>
      <w:rFonts w:asciiTheme="majorHAnsi" w:eastAsiaTheme="majorEastAsia" w:hAnsiTheme="majorHAnsi" w:cs="Times New Roman"/>
      <w:bCs/>
      <w:color w:val="ED7D31" w:themeColor="accent2"/>
      <w:kern w:val="0"/>
      <w:sz w:val="16"/>
      <w:szCs w:val="16"/>
    </w:rPr>
  </w:style>
  <w:style w:type="paragraph" w:customStyle="1" w:styleId="B8667E7CA1F54B3E89321D87AA6FA69F">
    <w:name w:val="B8667E7CA1F54B3E89321D87AA6FA69F"/>
    <w:rsid w:val="0094307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65F9-6D1F-45BE-8AAF-04F59C177571}">
  <ds:schemaRefs>
    <ds:schemaRef ds:uri="http://schemas.microsoft.com/office/2009/outspace/metadata"/>
  </ds:schemaRefs>
</ds:datastoreItem>
</file>

<file path=customXml/itemProps2.xml><?xml version="1.0" encoding="utf-8"?>
<ds:datastoreItem xmlns:ds="http://schemas.openxmlformats.org/officeDocument/2006/customXml" ds:itemID="{560D39B9-4E75-461D-930B-EC4C10CD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Template>
  <TotalTime>1</TotalTime>
  <Pages>6</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Wicresoft</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2017届校园招聘</dc:title>
  <dc:subject>关于微创</dc:subject>
  <dc:creator>Faye Wu</dc:creator>
  <cp:lastModifiedBy>Sherry Wu</cp:lastModifiedBy>
  <cp:revision>3</cp:revision>
  <cp:lastPrinted>2016-07-12T02:39:00Z</cp:lastPrinted>
  <dcterms:created xsi:type="dcterms:W3CDTF">2017-02-06T09:29:00Z</dcterms:created>
  <dcterms:modified xsi:type="dcterms:W3CDTF">2017-02-06T09:36:00Z</dcterms:modified>
</cp:coreProperties>
</file>